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E687F" w14:textId="77777777" w:rsidR="00214E2C" w:rsidRDefault="00214E2C" w:rsidP="00214E2C">
      <w:pPr>
        <w:spacing w:after="0"/>
      </w:pPr>
    </w:p>
    <w:tbl>
      <w:tblPr>
        <w:tblStyle w:val="ab"/>
        <w:tblW w:w="16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1134"/>
        <w:gridCol w:w="7495"/>
      </w:tblGrid>
      <w:tr w:rsidR="00C90CE9" w14:paraId="71E1DB6E" w14:textId="77777777" w:rsidTr="00C90CE9">
        <w:tc>
          <w:tcPr>
            <w:tcW w:w="7621" w:type="dxa"/>
          </w:tcPr>
          <w:p w14:paraId="2CE0E348" w14:textId="0993B0B3" w:rsidR="00C90CE9" w:rsidRDefault="00C90CE9" w:rsidP="00EB7803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ПРИНЯТ</w:t>
            </w:r>
          </w:p>
          <w:p w14:paraId="4A7BFC0D" w14:textId="6B9E80E2" w:rsidR="00C90CE9" w:rsidRPr="00C90CE9" w:rsidRDefault="00C90CE9" w:rsidP="00EB7803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р</w:t>
            </w:r>
            <w:r w:rsidR="0098601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ешением </w:t>
            </w:r>
            <w:r w:rsidR="00D67AE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П</w:t>
            </w:r>
            <w:r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едагогического совета</w:t>
            </w:r>
            <w:r w:rsidR="00C87D5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C87D5E"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 1 от 29.08.202</w:t>
            </w:r>
            <w:r w:rsidR="003543E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  <w:r w:rsidR="00C87D5E"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г.</w:t>
            </w:r>
          </w:p>
          <w:p w14:paraId="11814FB9" w14:textId="58FC7F9E" w:rsidR="00C90CE9" w:rsidRDefault="00C90CE9" w:rsidP="0098601A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Председатель       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        </w:t>
            </w:r>
            <w:r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     </w:t>
            </w:r>
            <w:r w:rsidR="003543E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Курашова </w:t>
            </w:r>
            <w:proofErr w:type="gramStart"/>
            <w:r w:rsidR="003543E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А.А</w:t>
            </w:r>
            <w:proofErr w:type="gramEnd"/>
          </w:p>
        </w:tc>
        <w:tc>
          <w:tcPr>
            <w:tcW w:w="1134" w:type="dxa"/>
          </w:tcPr>
          <w:p w14:paraId="28DC2D3F" w14:textId="77777777" w:rsidR="00C90CE9" w:rsidRDefault="00C90CE9" w:rsidP="00EB7803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495" w:type="dxa"/>
          </w:tcPr>
          <w:p w14:paraId="21C096D7" w14:textId="48493B02" w:rsidR="00C90CE9" w:rsidRDefault="00C90CE9" w:rsidP="00EB7803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УТВЕРЖДАЮ</w:t>
            </w:r>
          </w:p>
          <w:p w14:paraId="74677E7C" w14:textId="5A6EF57A" w:rsidR="00C90CE9" w:rsidRPr="00C90CE9" w:rsidRDefault="0098601A" w:rsidP="00EB7803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З</w:t>
            </w:r>
            <w:r w:rsidR="00C90CE9"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аведующ</w:t>
            </w:r>
            <w:r w:rsidR="00D67AE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ий</w:t>
            </w:r>
            <w:r w:rsidR="00C90CE9"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_________________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Е.В. </w:t>
            </w:r>
            <w:proofErr w:type="spellStart"/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Убанкина</w:t>
            </w:r>
            <w:proofErr w:type="spellEnd"/>
            <w:r w:rsidR="00C90CE9"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14:paraId="416C46B8" w14:textId="1E5AEF0B" w:rsidR="00C90CE9" w:rsidRDefault="00BB6DE4" w:rsidP="00BB6DE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П</w:t>
            </w:r>
            <w:r w:rsidR="0098601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риказ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  <w:r w:rsidR="00C87D5E"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3543E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112</w:t>
            </w:r>
            <w:r w:rsidR="00C87D5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от </w:t>
            </w:r>
            <w:r w:rsidR="00C87D5E"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29.08.202</w:t>
            </w:r>
            <w:r w:rsidR="003543E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  <w:r w:rsidR="00C87D5E" w:rsidRPr="00C87D5E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г.</w:t>
            </w:r>
            <w:r w:rsidR="00C90CE9" w:rsidRPr="00C90CE9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   </w:t>
            </w:r>
            <w:r w:rsidR="00C90CE9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                      </w:t>
            </w:r>
          </w:p>
        </w:tc>
      </w:tr>
    </w:tbl>
    <w:p w14:paraId="00ABFBF5" w14:textId="13370174" w:rsidR="00512C29" w:rsidRPr="00BB6DE4" w:rsidRDefault="00EB7803" w:rsidP="00BB6DE4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512C29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</w:t>
      </w:r>
      <w:r w:rsidR="00BB6DE4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</w:t>
      </w:r>
      <w:r w:rsidR="00C90CE9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УЧЕБНЫЙ ПЛАН </w:t>
      </w:r>
      <w:r w:rsidR="0098601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МБДОУ «ДЕТСКИЙ САД № 123» </w:t>
      </w:r>
      <w:r w:rsidR="00BB6DE4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НА 202</w:t>
      </w:r>
      <w:r w:rsidR="003543E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5</w:t>
      </w:r>
      <w:r w:rsidR="00BB6DE4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-202</w:t>
      </w:r>
      <w:r w:rsidR="003543E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6</w:t>
      </w:r>
      <w:r w:rsidR="00C90CE9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3"/>
        <w:gridCol w:w="814"/>
        <w:gridCol w:w="745"/>
        <w:gridCol w:w="803"/>
        <w:gridCol w:w="47"/>
        <w:gridCol w:w="851"/>
        <w:gridCol w:w="709"/>
        <w:gridCol w:w="992"/>
        <w:gridCol w:w="992"/>
        <w:gridCol w:w="851"/>
        <w:gridCol w:w="992"/>
        <w:gridCol w:w="992"/>
        <w:gridCol w:w="851"/>
        <w:gridCol w:w="850"/>
        <w:gridCol w:w="992"/>
        <w:gridCol w:w="851"/>
      </w:tblGrid>
      <w:tr w:rsidR="00BB6DE4" w:rsidRPr="008E6251" w14:paraId="0FB4564C" w14:textId="77777777" w:rsidTr="00C87D5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962E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B0D" w14:textId="77777777" w:rsidR="00BB6DE4" w:rsidRPr="00BB6DE4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BB6DE4"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B5B9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  <w:t>общеразвивающие группы</w:t>
            </w:r>
          </w:p>
        </w:tc>
      </w:tr>
      <w:tr w:rsidR="00BB6DE4" w:rsidRPr="008E6251" w14:paraId="5E9EDEB0" w14:textId="77777777" w:rsidTr="00F47A39">
        <w:trPr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5E28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CF04" w14:textId="77777777" w:rsidR="00BB6DE4" w:rsidRPr="00BB6DE4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BB6DE4">
              <w:rPr>
                <w:rFonts w:ascii="Times New Roman" w:eastAsia="DejaVu Sans" w:hAnsi="Times New Roman"/>
                <w:kern w:val="2"/>
                <w:lang w:eastAsia="hi-IN" w:bidi="hi-IN"/>
              </w:rPr>
              <w:t>возрастная группа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5EB" w14:textId="77777777" w:rsidR="00BB6DE4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1-я младшая группа</w:t>
            </w:r>
          </w:p>
          <w:p w14:paraId="6EB6FD90" w14:textId="47725EF2" w:rsidR="00F47A39" w:rsidRPr="008E6251" w:rsidRDefault="00F47A39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№ </w:t>
            </w:r>
            <w:r w:rsidR="00666720">
              <w:rPr>
                <w:rFonts w:ascii="Times New Roman" w:eastAsia="DejaVu Sans" w:hAnsi="Times New Roman"/>
                <w:kern w:val="2"/>
                <w:lang w:eastAsia="hi-IN" w:bidi="hi-IN"/>
              </w:rPr>
              <w:t>1,</w:t>
            </w:r>
            <w:r w:rsidR="00737ECC">
              <w:rPr>
                <w:rFonts w:ascii="Times New Roman" w:eastAsia="DejaVu Sans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6B4E" w14:textId="42BFADA8" w:rsidR="00BB6DE4" w:rsidRPr="009A0F4F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2-я </w:t>
            </w: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младшая группа</w:t>
            </w:r>
            <w:r>
              <w:rPr>
                <w:rFonts w:ascii="Times New Roman" w:eastAsia="DejaVu Sans" w:hAnsi="Times New Roman"/>
                <w:kern w:val="2"/>
                <w:lang w:val="en-US" w:eastAsia="hi-IN" w:bidi="hi-IN"/>
              </w:rPr>
              <w:t xml:space="preserve"> </w:t>
            </w:r>
            <w:r w:rsidR="00F47A39"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№ </w:t>
            </w:r>
            <w:r w:rsidR="00E35163">
              <w:rPr>
                <w:rFonts w:ascii="Times New Roman" w:eastAsia="DejaVu Sans" w:hAnsi="Times New Roman"/>
                <w:kern w:val="2"/>
                <w:lang w:eastAsia="hi-IN" w:bidi="hi-IN"/>
              </w:rPr>
              <w:t>3,7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820D" w14:textId="162C69DE" w:rsidR="00666720" w:rsidRPr="008E6251" w:rsidRDefault="00BB6DE4" w:rsidP="001C0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средняя группа</w:t>
            </w:r>
            <w:r w:rsidR="00F47A39"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 №</w:t>
            </w:r>
            <w:r w:rsidR="001C0486">
              <w:rPr>
                <w:rFonts w:ascii="Times New Roman" w:eastAsia="DejaVu Sans" w:hAnsi="Times New Roman"/>
                <w:kern w:val="2"/>
                <w:lang w:eastAsia="hi-IN" w:bidi="hi-IN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0A29" w14:textId="6ABC9774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старшая группа</w:t>
            </w:r>
            <w:r w:rsidR="00F47A39"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 № </w:t>
            </w:r>
            <w:r w:rsidR="003543EE">
              <w:rPr>
                <w:rFonts w:ascii="Times New Roman" w:eastAsia="DejaVu Sans" w:hAnsi="Times New Roman"/>
                <w:kern w:val="2"/>
                <w:lang w:eastAsia="hi-IN" w:bidi="hi-IN"/>
              </w:rPr>
              <w:t>11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8DC6" w14:textId="7F39B752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подготовительная группа</w:t>
            </w:r>
            <w:r w:rsidR="00F47A39"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 № </w:t>
            </w:r>
            <w:r w:rsidR="003543EE">
              <w:rPr>
                <w:rFonts w:ascii="Times New Roman" w:eastAsia="DejaVu Sans" w:hAnsi="Times New Roman"/>
                <w:kern w:val="2"/>
                <w:lang w:eastAsia="hi-IN" w:bidi="hi-IN"/>
              </w:rPr>
              <w:t>4,6, 8</w:t>
            </w:r>
          </w:p>
        </w:tc>
      </w:tr>
      <w:tr w:rsidR="00BB6DE4" w:rsidRPr="008E6251" w14:paraId="540D16DD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E639" w14:textId="77777777" w:rsidR="00BB6DE4" w:rsidRPr="00D80940" w:rsidRDefault="00BB6DE4" w:rsidP="00D809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DBD9" w14:textId="77777777" w:rsidR="00BB6DE4" w:rsidRPr="00BB6DE4" w:rsidRDefault="00BB6DE4" w:rsidP="00C90C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BB6DE4">
              <w:rPr>
                <w:rFonts w:ascii="Times New Roman" w:eastAsia="DejaVu Sans" w:hAnsi="Times New Roman"/>
                <w:kern w:val="2"/>
                <w:lang w:eastAsia="hi-IN" w:bidi="hi-IN"/>
              </w:rPr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DB8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03EC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1E6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367D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1C66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375D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E178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AE02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4E7A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90A9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846D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2C0D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E2A4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610E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27C2" w14:textId="77777777" w:rsidR="00BB6DE4" w:rsidRPr="008E6251" w:rsidRDefault="00BB6DE4" w:rsidP="00C90C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</w:tr>
      <w:tr w:rsidR="00BB6DE4" w:rsidRPr="008E6251" w14:paraId="28570884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0E0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2D20" w14:textId="77777777" w:rsidR="00BB6DE4" w:rsidRPr="008E6251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6F8" w14:textId="77777777" w:rsidR="00BB6DE4" w:rsidRPr="008E6251" w:rsidRDefault="00BB6DE4" w:rsidP="006959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E29E" w14:textId="77777777" w:rsidR="00BB6DE4" w:rsidRPr="008E6251" w:rsidRDefault="00BB6DE4" w:rsidP="006959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58F" w14:textId="77777777" w:rsidR="00BB6DE4" w:rsidRPr="008E6251" w:rsidRDefault="00BB6DE4" w:rsidP="006959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</w:p>
        </w:tc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9E3B" w14:textId="77777777" w:rsidR="00BB6DE4" w:rsidRPr="008E6251" w:rsidRDefault="00BB6DE4" w:rsidP="006959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Количество заняти</w:t>
            </w: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й</w:t>
            </w:r>
          </w:p>
        </w:tc>
      </w:tr>
      <w:tr w:rsidR="00BB6DE4" w:rsidRPr="008E6251" w14:paraId="1049EB68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7A95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7CAC" w14:textId="77777777" w:rsidR="00BB6DE4" w:rsidRPr="008E6251" w:rsidRDefault="00BB6DE4" w:rsidP="006959A0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A474" w14:textId="77777777" w:rsidR="00BB6DE4" w:rsidRPr="008E6251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BB6DE4" w:rsidRPr="008E6251" w14:paraId="1E1BE08B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285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8BEE" w14:textId="77777777" w:rsidR="00BB6DE4" w:rsidRPr="008E6251" w:rsidRDefault="00BB6DE4" w:rsidP="006959A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Речевое развитие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DCA" w14:textId="77777777" w:rsidR="00BB6DE4" w:rsidRPr="008E6251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BB6DE4" w:rsidRPr="008E6251" w14:paraId="6F022493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606" w14:textId="77777777" w:rsidR="00BB6DE4" w:rsidRPr="008E6251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1.2.1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07E" w14:textId="77777777" w:rsidR="00BB6DE4" w:rsidRPr="00D80940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Татарский/ 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6C338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C2631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2008B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B86B2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B4F55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F1C3E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B1805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532B6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7411D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9DCEF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B025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B1D76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5FD2D" w14:textId="77777777" w:rsidR="00BB6DE4" w:rsidRPr="00A92E9E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E81DD" w14:textId="77777777" w:rsidR="00BB6DE4" w:rsidRPr="00A92E9E" w:rsidRDefault="00BB6DE4" w:rsidP="00BB6D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8BEF1" w14:textId="77777777" w:rsidR="00BB6DE4" w:rsidRPr="00A92E9E" w:rsidRDefault="00BB6DE4" w:rsidP="00BB6D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36</w:t>
            </w:r>
          </w:p>
        </w:tc>
      </w:tr>
      <w:tr w:rsidR="00BB6DE4" w:rsidRPr="008E6251" w14:paraId="4BDE719E" w14:textId="77777777" w:rsidTr="00F47A39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1383" w14:textId="77777777" w:rsidR="00BB6DE4" w:rsidRPr="008E6251" w:rsidRDefault="00BB6DE4" w:rsidP="006959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6906" w14:textId="77777777" w:rsidR="00BB6DE4" w:rsidRPr="008E6251" w:rsidRDefault="00BB6DE4" w:rsidP="00A2680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Художественно-эстетическое</w:t>
            </w: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развития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DC41" w14:textId="77777777" w:rsidR="00BB6DE4" w:rsidRPr="008E6251" w:rsidRDefault="00BB6DE4" w:rsidP="006959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color w:val="FF0000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BB6DE4" w:rsidRPr="008E6251" w14:paraId="7C6AA4BF" w14:textId="77777777" w:rsidTr="00F47A39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998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F4FA" w14:textId="77777777" w:rsidR="00BB6DE4" w:rsidRPr="008E6251" w:rsidRDefault="00BB6DE4" w:rsidP="00BB6D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М</w:t>
            </w: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узыкальное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DC9B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1294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AF21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61A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75E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10E8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EFB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E430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755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62C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E36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A91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B6B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38A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4603" w14:textId="77777777" w:rsidR="00BB6DE4" w:rsidRPr="008E6251" w:rsidRDefault="00BB6DE4" w:rsidP="00BB6DE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  <w:tr w:rsidR="00BB6DE4" w:rsidRPr="008E6251" w14:paraId="7C007BB5" w14:textId="77777777" w:rsidTr="00F47A39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46A" w14:textId="77777777" w:rsidR="00BB6DE4" w:rsidRPr="008E6251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9841" w14:textId="77777777" w:rsidR="00BB6DE4" w:rsidRPr="008E6251" w:rsidRDefault="00BB6DE4" w:rsidP="00C0117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Социально-коммуникативное развитие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D5F9" w14:textId="77777777" w:rsidR="00BB6DE4" w:rsidRPr="008E6251" w:rsidRDefault="00BB6DE4" w:rsidP="00C011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BB6DE4" w:rsidRPr="008E6251" w14:paraId="3E2F72C6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CF2F" w14:textId="77777777" w:rsidR="00BB6DE4" w:rsidRPr="008E6251" w:rsidRDefault="00BB6DE4" w:rsidP="00DC453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FE6F" w14:textId="77777777" w:rsidR="00BB6DE4" w:rsidRPr="008E6251" w:rsidRDefault="00BB6DE4" w:rsidP="008E625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Физическое </w:t>
            </w: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развитие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9A6" w14:textId="77777777" w:rsidR="00BB6DE4" w:rsidRPr="008E6251" w:rsidRDefault="00BB6DE4" w:rsidP="00DC453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F47A39" w:rsidRPr="008E6251" w14:paraId="1FFA14BF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E3B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F148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в зале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473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995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FBF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0B54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604B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01BB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064E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879F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C97A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3879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23D8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DD8D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3A05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BCD1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6016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  <w:tr w:rsidR="00F47A39" w:rsidRPr="008E6251" w14:paraId="5C3C0900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477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218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на открытой площадке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CE5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CF6E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851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599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C741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F61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BF8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79F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A006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E809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83A6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41A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0964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A43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FCC5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</w:t>
            </w:r>
          </w:p>
        </w:tc>
      </w:tr>
      <w:tr w:rsidR="00F47A39" w:rsidRPr="008E6251" w14:paraId="703537A7" w14:textId="77777777" w:rsidTr="00F4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23386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EF4C15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6A881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45C4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02F11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CA883B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D8E606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D3C90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925A0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F51F46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BDAA74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410C84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89FEC4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FF84BC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9410D8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6DB59" w14:textId="77777777" w:rsidR="00F47A39" w:rsidRPr="00A92E9E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9DDF7" w14:textId="77777777" w:rsidR="00F47A39" w:rsidRPr="00A92E9E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216</w:t>
            </w:r>
          </w:p>
        </w:tc>
      </w:tr>
      <w:tr w:rsidR="00BB6DE4" w:rsidRPr="008E6251" w14:paraId="13D2BA08" w14:textId="77777777" w:rsidTr="00F47A39">
        <w:trPr>
          <w:trHeight w:val="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4E33A" w14:textId="77777777" w:rsidR="00BB6DE4" w:rsidRPr="008E6251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DEEBB" w14:textId="77777777" w:rsidR="00BB6DE4" w:rsidRPr="008E6251" w:rsidRDefault="00BB6DE4" w:rsidP="00C0117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C3A6D" w14:textId="77777777" w:rsidR="00BB6DE4" w:rsidRPr="00A92E9E" w:rsidRDefault="00BB6DE4" w:rsidP="00DF75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A2DCF" w14:textId="77777777" w:rsidR="00BB6DE4" w:rsidRPr="00A92E9E" w:rsidRDefault="00BB6DE4" w:rsidP="00DF75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C193F" w14:textId="77777777" w:rsidR="00BB6DE4" w:rsidRPr="00A92E9E" w:rsidRDefault="00BB6DE4" w:rsidP="00DF75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F13E75" w14:textId="77777777" w:rsidR="00BB6DE4" w:rsidRPr="00A92E9E" w:rsidRDefault="00BB6DE4" w:rsidP="00DF75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 ч.15 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5EDAB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B6076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A05035" w14:textId="77777777" w:rsidR="00BB6DE4" w:rsidRPr="00A92E9E" w:rsidRDefault="00BB6DE4" w:rsidP="007D0D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1ч 40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1C3B7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E21BD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D13CD4" w14:textId="77777777" w:rsidR="00BB6DE4" w:rsidRPr="00A92E9E" w:rsidRDefault="00BB6DE4" w:rsidP="00705B3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2 ч </w:t>
            </w: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30</w:t>
            </w: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83CF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85A2A" w14:textId="77777777" w:rsidR="00BB6DE4" w:rsidRPr="00A92E9E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7DF6A" w14:textId="77777777" w:rsidR="00BB6DE4" w:rsidRPr="00A92E9E" w:rsidRDefault="00BB6DE4" w:rsidP="00705B3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 час.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2D467" w14:textId="77777777" w:rsidR="00BB6DE4" w:rsidRPr="00A92E9E" w:rsidRDefault="00BB6DE4" w:rsidP="00C011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B46AB" w14:textId="77777777" w:rsidR="00BB6DE4" w:rsidRPr="00A92E9E" w:rsidRDefault="00BB6DE4" w:rsidP="00C011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</w:tr>
      <w:tr w:rsidR="00BB6DE4" w:rsidRPr="008E6251" w14:paraId="5573F36A" w14:textId="77777777" w:rsidTr="00F47A39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78952" w14:textId="77777777" w:rsidR="00BB6DE4" w:rsidRPr="008E6251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BBC0B" w14:textId="77777777" w:rsidR="00BB6DE4" w:rsidRDefault="00BB6DE4" w:rsidP="00C011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9E71C" w14:textId="77777777" w:rsidR="00BB6DE4" w:rsidRPr="0057364E" w:rsidRDefault="00BB6DE4" w:rsidP="00C011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Организованна</w:t>
            </w:r>
            <w:r w:rsidRPr="0057364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я образовательная деятельность в режимные моменты</w:t>
            </w:r>
          </w:p>
        </w:tc>
      </w:tr>
      <w:tr w:rsidR="00BB6DE4" w:rsidRPr="008E6251" w14:paraId="781ACB6F" w14:textId="77777777" w:rsidTr="00F47A39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E05F8" w14:textId="77777777" w:rsidR="00BB6DE4" w:rsidRPr="008E6251" w:rsidRDefault="00BB6DE4" w:rsidP="00C01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7DA7A" w14:textId="77777777" w:rsidR="00BB6DE4" w:rsidRPr="0057364E" w:rsidRDefault="00BB6DE4" w:rsidP="00573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55CED" w14:textId="77777777" w:rsidR="00BB6DE4" w:rsidRPr="0057364E" w:rsidRDefault="00BB6DE4" w:rsidP="00573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57364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Образовательная область «Речевое развитие»</w:t>
            </w:r>
          </w:p>
        </w:tc>
      </w:tr>
      <w:tr w:rsidR="00F47A39" w:rsidRPr="008E6251" w14:paraId="03B4DF7F" w14:textId="77777777" w:rsidTr="00F47A39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B4B46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39046" w14:textId="77777777" w:rsidR="00F47A39" w:rsidRPr="001121B0" w:rsidRDefault="00F47A39" w:rsidP="00F47A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Татарский /родной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2B116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062CD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B02BB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47282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9D65E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1B8C7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BA81F6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881C7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766BD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D4A63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B76C2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7AC32" w14:textId="77777777" w:rsidR="00F47A39" w:rsidRPr="00A92E9E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5CB17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CEB6D" w14:textId="77777777" w:rsidR="00F47A39" w:rsidRPr="00A92E9E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085AC" w14:textId="77777777" w:rsidR="00F47A39" w:rsidRPr="00A92E9E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36</w:t>
            </w:r>
          </w:p>
        </w:tc>
      </w:tr>
      <w:tr w:rsidR="00F47A39" w:rsidRPr="008E6251" w14:paraId="4A5DA35B" w14:textId="77777777" w:rsidTr="00F47A39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EAD9A" w14:textId="77777777" w:rsidR="00F47A39" w:rsidRPr="008E6251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DC10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Энокультурная</w:t>
            </w:r>
            <w:proofErr w:type="spellEnd"/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 -региональная составляющая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539F6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D7EC9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5DEED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6183D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CDCF7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5AC7F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769E3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61CEF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0ACC7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131BA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D7879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393DF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CAAA6" w14:textId="77777777" w:rsidR="00F47A39" w:rsidRDefault="00F47A39" w:rsidP="00F47A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B9DF0" w14:textId="77777777" w:rsidR="00F47A39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6CEEF" w14:textId="77777777" w:rsidR="00F47A39" w:rsidRDefault="00F47A39" w:rsidP="00F47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72</w:t>
            </w:r>
          </w:p>
        </w:tc>
      </w:tr>
    </w:tbl>
    <w:p w14:paraId="0550AFB5" w14:textId="77777777" w:rsidR="00F5118E" w:rsidRDefault="00F5118E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                        </w:t>
      </w:r>
      <w:r w:rsidR="0041093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</w:t>
      </w:r>
    </w:p>
    <w:p w14:paraId="03715779" w14:textId="77777777" w:rsidR="00241837" w:rsidRDefault="00F5118E" w:rsidP="009A0F4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</w:t>
      </w:r>
      <w:r w:rsidR="009A0F4F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</w:t>
      </w:r>
    </w:p>
    <w:p w14:paraId="2E357096" w14:textId="77777777" w:rsidR="00F5118E" w:rsidRPr="00410938" w:rsidRDefault="00F5118E" w:rsidP="0041093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</w:t>
      </w:r>
      <w:r w:rsidR="0041093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</w:t>
      </w:r>
    </w:p>
    <w:p w14:paraId="532CE3BD" w14:textId="77777777" w:rsidR="0098601A" w:rsidRDefault="008E6251" w:rsidP="008E625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УЧЕБНЫЙ ПЛАН </w:t>
      </w:r>
      <w:r w:rsidR="0098601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В КОРРЕКЦИОННОЙ И ЛОГОПЕДИЧЕСКОЙ ГРУППАХ МБДОУ «ДЕТСКИЙ САД № 123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»</w:t>
      </w:r>
    </w:p>
    <w:p w14:paraId="7C299ACE" w14:textId="1C5368F6" w:rsidR="0098601A" w:rsidRDefault="008E6251" w:rsidP="009A0F4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</w:t>
      </w:r>
      <w:r w:rsidR="004758C0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НА 202</w:t>
      </w:r>
      <w:r w:rsidR="003543E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5</w:t>
      </w:r>
      <w:r w:rsidR="004758C0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-202</w:t>
      </w:r>
      <w:r w:rsidR="003543E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6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.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ГОД</w:t>
      </w:r>
    </w:p>
    <w:tbl>
      <w:tblPr>
        <w:tblStyle w:val="ab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458"/>
        <w:gridCol w:w="1276"/>
        <w:gridCol w:w="1546"/>
        <w:gridCol w:w="1390"/>
        <w:gridCol w:w="1417"/>
        <w:gridCol w:w="1560"/>
      </w:tblGrid>
      <w:tr w:rsidR="006959A0" w:rsidRPr="00D80940" w14:paraId="308141A4" w14:textId="77777777" w:rsidTr="00A71AB2">
        <w:tc>
          <w:tcPr>
            <w:tcW w:w="850" w:type="dxa"/>
          </w:tcPr>
          <w:p w14:paraId="6324C62C" w14:textId="77777777" w:rsidR="006959A0" w:rsidRPr="00D80940" w:rsidRDefault="006959A0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  <w:t>№</w:t>
            </w:r>
          </w:p>
          <w:p w14:paraId="14D37136" w14:textId="77777777" w:rsidR="006959A0" w:rsidRPr="00D80940" w:rsidRDefault="006959A0" w:rsidP="006959A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</w:p>
        </w:tc>
        <w:tc>
          <w:tcPr>
            <w:tcW w:w="5387" w:type="dxa"/>
          </w:tcPr>
          <w:p w14:paraId="0EAAD553" w14:textId="77777777" w:rsidR="006959A0" w:rsidRPr="00D80940" w:rsidRDefault="006959A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i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4280" w:type="dxa"/>
            <w:gridSpan w:val="3"/>
          </w:tcPr>
          <w:p w14:paraId="4AC6872D" w14:textId="2FEC7E2D" w:rsidR="006959A0" w:rsidRPr="00D80940" w:rsidRDefault="0098601A" w:rsidP="00A71AB2">
            <w:pPr>
              <w:widowControl w:val="0"/>
              <w:suppressAutoHyphens/>
              <w:ind w:firstLine="708"/>
              <w:jc w:val="center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>Коррекционная группа №5 (</w:t>
            </w:r>
            <w:r w:rsidR="00666720"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>со сложным дефектом в развитии</w:t>
            </w:r>
            <w:r w:rsidR="000B37DA"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>)</w:t>
            </w:r>
          </w:p>
        </w:tc>
        <w:tc>
          <w:tcPr>
            <w:tcW w:w="4367" w:type="dxa"/>
            <w:gridSpan w:val="3"/>
          </w:tcPr>
          <w:p w14:paraId="3D3CA1C3" w14:textId="092C21E9" w:rsidR="0098601A" w:rsidRDefault="003543EE" w:rsidP="000B37DA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>2-ая младша</w:t>
            </w:r>
            <w:r w:rsidR="0098601A"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 xml:space="preserve">я группа </w:t>
            </w:r>
          </w:p>
          <w:p w14:paraId="5A169C91" w14:textId="11C6E42E" w:rsidR="006959A0" w:rsidRPr="00D80940" w:rsidRDefault="00F47A39" w:rsidP="000B37DA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 xml:space="preserve">№ </w:t>
            </w:r>
            <w:r w:rsidR="001C0486"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>9</w:t>
            </w:r>
            <w:r w:rsidR="000B37DA"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  <w:t xml:space="preserve"> (ТНР)</w:t>
            </w:r>
          </w:p>
        </w:tc>
      </w:tr>
      <w:tr w:rsidR="00ED00B9" w:rsidRPr="00D80940" w14:paraId="42163043" w14:textId="77777777" w:rsidTr="00A71AB2">
        <w:trPr>
          <w:trHeight w:val="462"/>
        </w:trPr>
        <w:tc>
          <w:tcPr>
            <w:tcW w:w="850" w:type="dxa"/>
          </w:tcPr>
          <w:p w14:paraId="69BFF7AF" w14:textId="77777777" w:rsidR="00ED00B9" w:rsidRPr="00D80940" w:rsidRDefault="00D8094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1.</w:t>
            </w:r>
          </w:p>
        </w:tc>
        <w:tc>
          <w:tcPr>
            <w:tcW w:w="5387" w:type="dxa"/>
          </w:tcPr>
          <w:p w14:paraId="048DDCE1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период</w:t>
            </w:r>
          </w:p>
        </w:tc>
        <w:tc>
          <w:tcPr>
            <w:tcW w:w="1458" w:type="dxa"/>
          </w:tcPr>
          <w:p w14:paraId="515F5138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1276" w:type="dxa"/>
          </w:tcPr>
          <w:p w14:paraId="50BBB4FF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1546" w:type="dxa"/>
          </w:tcPr>
          <w:p w14:paraId="4C1B8ACE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1390" w:type="dxa"/>
          </w:tcPr>
          <w:p w14:paraId="57A8D774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1417" w:type="dxa"/>
          </w:tcPr>
          <w:p w14:paraId="035E5616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1560" w:type="dxa"/>
          </w:tcPr>
          <w:p w14:paraId="55192E68" w14:textId="77777777" w:rsidR="00ED00B9" w:rsidRPr="00D80940" w:rsidRDefault="00ED00B9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</w:tr>
      <w:tr w:rsidR="006959A0" w:rsidRPr="00D80940" w14:paraId="162374E8" w14:textId="77777777" w:rsidTr="00A71AB2">
        <w:trPr>
          <w:trHeight w:val="413"/>
        </w:trPr>
        <w:tc>
          <w:tcPr>
            <w:tcW w:w="850" w:type="dxa"/>
          </w:tcPr>
          <w:p w14:paraId="68464411" w14:textId="77777777" w:rsidR="006959A0" w:rsidRPr="00D80940" w:rsidRDefault="006959A0" w:rsidP="006959A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</w:p>
        </w:tc>
        <w:tc>
          <w:tcPr>
            <w:tcW w:w="5387" w:type="dxa"/>
          </w:tcPr>
          <w:p w14:paraId="6AAE3630" w14:textId="77777777" w:rsidR="006959A0" w:rsidRPr="00D80940" w:rsidRDefault="006959A0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</w:p>
        </w:tc>
        <w:tc>
          <w:tcPr>
            <w:tcW w:w="8647" w:type="dxa"/>
            <w:gridSpan w:val="6"/>
          </w:tcPr>
          <w:p w14:paraId="3861AC80" w14:textId="77777777" w:rsidR="006959A0" w:rsidRPr="00A92E9E" w:rsidRDefault="006959A0" w:rsidP="00A2680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Количество занятий</w:t>
            </w:r>
          </w:p>
        </w:tc>
      </w:tr>
      <w:tr w:rsidR="006959A0" w:rsidRPr="00D80940" w14:paraId="06850CB7" w14:textId="77777777" w:rsidTr="00A71AB2">
        <w:trPr>
          <w:trHeight w:val="547"/>
        </w:trPr>
        <w:tc>
          <w:tcPr>
            <w:tcW w:w="850" w:type="dxa"/>
          </w:tcPr>
          <w:p w14:paraId="6948A9EB" w14:textId="77777777" w:rsidR="006959A0" w:rsidRPr="00D80940" w:rsidRDefault="006959A0" w:rsidP="00E0427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1.1</w:t>
            </w:r>
          </w:p>
        </w:tc>
        <w:tc>
          <w:tcPr>
            <w:tcW w:w="5387" w:type="dxa"/>
          </w:tcPr>
          <w:p w14:paraId="23AB7AB5" w14:textId="77777777" w:rsidR="006959A0" w:rsidRPr="00D80940" w:rsidRDefault="006959A0" w:rsidP="006959A0">
            <w:pPr>
              <w:widowControl w:val="0"/>
              <w:suppressAutoHyphens/>
              <w:rPr>
                <w:rFonts w:ascii="Liberation Serif" w:eastAsia="DejaVu Sans" w:hAnsi="Liberation Serif" w:cs="DejaVu Sans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8647" w:type="dxa"/>
            <w:gridSpan w:val="6"/>
          </w:tcPr>
          <w:p w14:paraId="048F3F89" w14:textId="77777777" w:rsidR="006959A0" w:rsidRPr="00A92E9E" w:rsidRDefault="006959A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6959A0" w:rsidRPr="00D80940" w14:paraId="42887CC9" w14:textId="77777777" w:rsidTr="00A71AB2">
        <w:trPr>
          <w:trHeight w:val="412"/>
        </w:trPr>
        <w:tc>
          <w:tcPr>
            <w:tcW w:w="850" w:type="dxa"/>
          </w:tcPr>
          <w:p w14:paraId="394586D2" w14:textId="77777777" w:rsidR="006959A0" w:rsidRPr="00D80940" w:rsidRDefault="006959A0" w:rsidP="00E0427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1.2</w:t>
            </w:r>
          </w:p>
        </w:tc>
        <w:tc>
          <w:tcPr>
            <w:tcW w:w="5387" w:type="dxa"/>
          </w:tcPr>
          <w:p w14:paraId="3B5204ED" w14:textId="77777777" w:rsidR="006959A0" w:rsidRPr="00D80940" w:rsidRDefault="006959A0" w:rsidP="006959A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Речевое развитие</w:t>
            </w:r>
          </w:p>
        </w:tc>
        <w:tc>
          <w:tcPr>
            <w:tcW w:w="8647" w:type="dxa"/>
            <w:gridSpan w:val="6"/>
          </w:tcPr>
          <w:p w14:paraId="5493BB62" w14:textId="77777777" w:rsidR="006959A0" w:rsidRPr="00A92E9E" w:rsidRDefault="006959A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ED00B9" w:rsidRPr="00D80940" w14:paraId="7CAB8F6C" w14:textId="77777777" w:rsidTr="00A71AB2">
        <w:trPr>
          <w:trHeight w:val="418"/>
        </w:trPr>
        <w:tc>
          <w:tcPr>
            <w:tcW w:w="850" w:type="dxa"/>
          </w:tcPr>
          <w:p w14:paraId="0928113A" w14:textId="77777777" w:rsidR="00ED00B9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1.2.1</w:t>
            </w:r>
          </w:p>
        </w:tc>
        <w:tc>
          <w:tcPr>
            <w:tcW w:w="5387" w:type="dxa"/>
          </w:tcPr>
          <w:p w14:paraId="61298841" w14:textId="77777777" w:rsidR="00ED00B9" w:rsidRPr="00D80940" w:rsidRDefault="006959A0" w:rsidP="00ED00B9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Логопедия</w:t>
            </w:r>
          </w:p>
        </w:tc>
        <w:tc>
          <w:tcPr>
            <w:tcW w:w="1458" w:type="dxa"/>
          </w:tcPr>
          <w:p w14:paraId="115D0992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</w:tcPr>
          <w:p w14:paraId="3944E55B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20</w:t>
            </w:r>
          </w:p>
        </w:tc>
        <w:tc>
          <w:tcPr>
            <w:tcW w:w="1546" w:type="dxa"/>
          </w:tcPr>
          <w:p w14:paraId="231F9A32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180</w:t>
            </w:r>
          </w:p>
        </w:tc>
        <w:tc>
          <w:tcPr>
            <w:tcW w:w="1390" w:type="dxa"/>
          </w:tcPr>
          <w:p w14:paraId="0E6B243E" w14:textId="77777777" w:rsidR="00ED00B9" w:rsidRPr="00A92E9E" w:rsidRDefault="00A2680E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417" w:type="dxa"/>
          </w:tcPr>
          <w:p w14:paraId="3F5A1B37" w14:textId="77777777" w:rsidR="00ED00B9" w:rsidRPr="00A92E9E" w:rsidRDefault="00A2680E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1560" w:type="dxa"/>
          </w:tcPr>
          <w:p w14:paraId="7ED2EBC3" w14:textId="77777777" w:rsidR="00ED00B9" w:rsidRPr="00A92E9E" w:rsidRDefault="00A2680E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ED00B9" w:rsidRPr="00D80940" w14:paraId="11805631" w14:textId="77777777" w:rsidTr="00A71AB2">
        <w:trPr>
          <w:trHeight w:val="410"/>
        </w:trPr>
        <w:tc>
          <w:tcPr>
            <w:tcW w:w="850" w:type="dxa"/>
          </w:tcPr>
          <w:p w14:paraId="5CAA1E8A" w14:textId="77777777" w:rsidR="00ED00B9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1.2.2</w:t>
            </w:r>
          </w:p>
        </w:tc>
        <w:tc>
          <w:tcPr>
            <w:tcW w:w="5387" w:type="dxa"/>
          </w:tcPr>
          <w:p w14:paraId="05627B2A" w14:textId="77777777" w:rsidR="00ED00B9" w:rsidRPr="00D80940" w:rsidRDefault="006959A0" w:rsidP="00D80940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Татарский</w:t>
            </w:r>
            <w:r w:rsidR="00D80940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/родной</w:t>
            </w:r>
            <w:r w:rsidRPr="00D80940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 xml:space="preserve"> язык</w:t>
            </w:r>
          </w:p>
        </w:tc>
        <w:tc>
          <w:tcPr>
            <w:tcW w:w="1458" w:type="dxa"/>
          </w:tcPr>
          <w:p w14:paraId="2E1BA45E" w14:textId="77777777" w:rsidR="00ED00B9" w:rsidRPr="00A92E9E" w:rsidRDefault="0098601A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</w:tcPr>
          <w:p w14:paraId="757D8722" w14:textId="77777777" w:rsidR="00ED00B9" w:rsidRPr="00A92E9E" w:rsidRDefault="0098601A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6" w:type="dxa"/>
          </w:tcPr>
          <w:p w14:paraId="6BB60D26" w14:textId="77777777" w:rsidR="00ED00B9" w:rsidRPr="00A92E9E" w:rsidRDefault="0098601A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390" w:type="dxa"/>
          </w:tcPr>
          <w:p w14:paraId="422356ED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7" w:type="dxa"/>
          </w:tcPr>
          <w:p w14:paraId="60CAA022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60" w:type="dxa"/>
          </w:tcPr>
          <w:p w14:paraId="586E109E" w14:textId="77777777" w:rsidR="00ED00B9" w:rsidRPr="00A92E9E" w:rsidRDefault="00AE7FD1" w:rsidP="00A2680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  <w:tr w:rsidR="006959A0" w:rsidRPr="00D80940" w14:paraId="6E894B55" w14:textId="77777777" w:rsidTr="00A71AB2">
        <w:trPr>
          <w:trHeight w:val="417"/>
        </w:trPr>
        <w:tc>
          <w:tcPr>
            <w:tcW w:w="850" w:type="dxa"/>
          </w:tcPr>
          <w:p w14:paraId="037752A6" w14:textId="77777777" w:rsidR="006959A0" w:rsidRPr="00D80940" w:rsidRDefault="006959A0" w:rsidP="00E0427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1.3</w:t>
            </w:r>
          </w:p>
        </w:tc>
        <w:tc>
          <w:tcPr>
            <w:tcW w:w="5387" w:type="dxa"/>
          </w:tcPr>
          <w:p w14:paraId="13AA4A4D" w14:textId="77777777" w:rsidR="006959A0" w:rsidRPr="00D80940" w:rsidRDefault="006959A0" w:rsidP="00D8094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Художественно</w:t>
            </w:r>
            <w:r w:rsidR="00A2680E"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-</w:t>
            </w:r>
            <w:r w:rsidR="00A2680E"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эстетическое развити</w:t>
            </w:r>
            <w:r w:rsid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е</w:t>
            </w:r>
          </w:p>
        </w:tc>
        <w:tc>
          <w:tcPr>
            <w:tcW w:w="8647" w:type="dxa"/>
            <w:gridSpan w:val="6"/>
          </w:tcPr>
          <w:p w14:paraId="06F134F5" w14:textId="77777777" w:rsidR="006959A0" w:rsidRPr="00A92E9E" w:rsidRDefault="006959A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color w:val="FF0000"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6959A0" w:rsidRPr="00D80940" w14:paraId="6A3C22C4" w14:textId="77777777" w:rsidTr="00A71AB2">
        <w:trPr>
          <w:trHeight w:val="423"/>
        </w:trPr>
        <w:tc>
          <w:tcPr>
            <w:tcW w:w="850" w:type="dxa"/>
          </w:tcPr>
          <w:p w14:paraId="241BDBCA" w14:textId="77777777" w:rsidR="006959A0" w:rsidRPr="00D80940" w:rsidRDefault="006959A0" w:rsidP="00E0427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1.3.1</w:t>
            </w:r>
          </w:p>
        </w:tc>
        <w:tc>
          <w:tcPr>
            <w:tcW w:w="5387" w:type="dxa"/>
          </w:tcPr>
          <w:p w14:paraId="5BCB9B0A" w14:textId="77777777" w:rsidR="006959A0" w:rsidRPr="00D80940" w:rsidRDefault="00A2680E" w:rsidP="006959A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М</w:t>
            </w:r>
            <w:r w:rsidR="006959A0"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узыкальное развитие</w:t>
            </w:r>
          </w:p>
        </w:tc>
        <w:tc>
          <w:tcPr>
            <w:tcW w:w="1458" w:type="dxa"/>
          </w:tcPr>
          <w:p w14:paraId="2D07B37D" w14:textId="77777777" w:rsidR="006959A0" w:rsidRPr="00A92E9E" w:rsidRDefault="00A2680E" w:rsidP="00A2680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276" w:type="dxa"/>
          </w:tcPr>
          <w:p w14:paraId="1B7D889F" w14:textId="77777777" w:rsidR="006959A0" w:rsidRPr="00A92E9E" w:rsidRDefault="00A2680E" w:rsidP="00A2680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46" w:type="dxa"/>
          </w:tcPr>
          <w:p w14:paraId="39EEF6CE" w14:textId="77777777" w:rsidR="006959A0" w:rsidRPr="00A92E9E" w:rsidRDefault="00A2680E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1390" w:type="dxa"/>
          </w:tcPr>
          <w:p w14:paraId="1F7F1BC6" w14:textId="77777777" w:rsidR="006959A0" w:rsidRPr="00A92E9E" w:rsidRDefault="00A2680E" w:rsidP="00A2680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7" w:type="dxa"/>
          </w:tcPr>
          <w:p w14:paraId="6A5933B9" w14:textId="77777777" w:rsidR="006959A0" w:rsidRPr="00A92E9E" w:rsidRDefault="00A2680E" w:rsidP="00A2680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60" w:type="dxa"/>
          </w:tcPr>
          <w:p w14:paraId="7B223445" w14:textId="77777777" w:rsidR="006959A0" w:rsidRPr="00A92E9E" w:rsidRDefault="00A2680E" w:rsidP="00A2680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  <w:tr w:rsidR="006959A0" w:rsidRPr="00D80940" w14:paraId="23065B72" w14:textId="77777777" w:rsidTr="00A71AB2">
        <w:trPr>
          <w:trHeight w:val="415"/>
        </w:trPr>
        <w:tc>
          <w:tcPr>
            <w:tcW w:w="850" w:type="dxa"/>
          </w:tcPr>
          <w:p w14:paraId="200EA208" w14:textId="77777777" w:rsidR="006959A0" w:rsidRPr="00D80940" w:rsidRDefault="006959A0" w:rsidP="00E0427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1.4</w:t>
            </w:r>
          </w:p>
        </w:tc>
        <w:tc>
          <w:tcPr>
            <w:tcW w:w="5387" w:type="dxa"/>
          </w:tcPr>
          <w:p w14:paraId="6C6AC4CD" w14:textId="77777777" w:rsidR="006959A0" w:rsidRPr="00D80940" w:rsidRDefault="006959A0" w:rsidP="006959A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Социально-коммуникативное развитие</w:t>
            </w:r>
          </w:p>
        </w:tc>
        <w:tc>
          <w:tcPr>
            <w:tcW w:w="8647" w:type="dxa"/>
            <w:gridSpan w:val="6"/>
          </w:tcPr>
          <w:p w14:paraId="570CD9A4" w14:textId="77777777" w:rsidR="006959A0" w:rsidRPr="00A92E9E" w:rsidRDefault="006959A0" w:rsidP="006959A0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6959A0" w:rsidRPr="00D80940" w14:paraId="6DE29272" w14:textId="77777777" w:rsidTr="00A71AB2">
        <w:trPr>
          <w:trHeight w:val="420"/>
        </w:trPr>
        <w:tc>
          <w:tcPr>
            <w:tcW w:w="850" w:type="dxa"/>
          </w:tcPr>
          <w:p w14:paraId="45EEE959" w14:textId="77777777" w:rsidR="006959A0" w:rsidRPr="00D80940" w:rsidRDefault="006959A0" w:rsidP="00E0427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</w:t>
            </w:r>
          </w:p>
        </w:tc>
        <w:tc>
          <w:tcPr>
            <w:tcW w:w="5387" w:type="dxa"/>
          </w:tcPr>
          <w:p w14:paraId="797AD95D" w14:textId="77777777" w:rsidR="006959A0" w:rsidRPr="00D80940" w:rsidRDefault="006959A0" w:rsidP="006959A0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Физическое развитие</w:t>
            </w:r>
          </w:p>
        </w:tc>
        <w:tc>
          <w:tcPr>
            <w:tcW w:w="8647" w:type="dxa"/>
            <w:gridSpan w:val="6"/>
          </w:tcPr>
          <w:p w14:paraId="78F1C369" w14:textId="77777777" w:rsidR="006959A0" w:rsidRPr="00A92E9E" w:rsidRDefault="006959A0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i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в условиях проектной деятельности   в течение дня в центрах активности</w:t>
            </w:r>
          </w:p>
        </w:tc>
      </w:tr>
      <w:tr w:rsidR="006959A0" w:rsidRPr="00D80940" w14:paraId="3AEF3327" w14:textId="77777777" w:rsidTr="00A71AB2">
        <w:trPr>
          <w:trHeight w:val="412"/>
        </w:trPr>
        <w:tc>
          <w:tcPr>
            <w:tcW w:w="850" w:type="dxa"/>
          </w:tcPr>
          <w:p w14:paraId="281910A2" w14:textId="77777777" w:rsidR="006959A0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1.5.1</w:t>
            </w:r>
          </w:p>
        </w:tc>
        <w:tc>
          <w:tcPr>
            <w:tcW w:w="5387" w:type="dxa"/>
          </w:tcPr>
          <w:p w14:paraId="649FDC02" w14:textId="77777777" w:rsidR="006959A0" w:rsidRPr="00D80940" w:rsidRDefault="006959A0" w:rsidP="006959A0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в зале</w:t>
            </w:r>
          </w:p>
        </w:tc>
        <w:tc>
          <w:tcPr>
            <w:tcW w:w="1458" w:type="dxa"/>
          </w:tcPr>
          <w:p w14:paraId="63C82BAA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276" w:type="dxa"/>
          </w:tcPr>
          <w:p w14:paraId="11400B07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46" w:type="dxa"/>
          </w:tcPr>
          <w:p w14:paraId="60F3BF18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  <w:tc>
          <w:tcPr>
            <w:tcW w:w="1390" w:type="dxa"/>
          </w:tcPr>
          <w:p w14:paraId="01F6D45D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7" w:type="dxa"/>
          </w:tcPr>
          <w:p w14:paraId="753DA2B0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60" w:type="dxa"/>
          </w:tcPr>
          <w:p w14:paraId="58972EE7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  <w:tr w:rsidR="006959A0" w:rsidRPr="00D80940" w14:paraId="08BA5EA3" w14:textId="77777777" w:rsidTr="00A71AB2">
        <w:trPr>
          <w:trHeight w:val="419"/>
        </w:trPr>
        <w:tc>
          <w:tcPr>
            <w:tcW w:w="850" w:type="dxa"/>
          </w:tcPr>
          <w:p w14:paraId="058A33D7" w14:textId="77777777" w:rsidR="006959A0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1.5.2</w:t>
            </w:r>
          </w:p>
        </w:tc>
        <w:tc>
          <w:tcPr>
            <w:tcW w:w="5387" w:type="dxa"/>
          </w:tcPr>
          <w:p w14:paraId="21F37C53" w14:textId="77777777" w:rsidR="006959A0" w:rsidRPr="00D80940" w:rsidRDefault="006959A0" w:rsidP="006959A0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на открытой площадке</w:t>
            </w:r>
          </w:p>
        </w:tc>
        <w:tc>
          <w:tcPr>
            <w:tcW w:w="1458" w:type="dxa"/>
          </w:tcPr>
          <w:p w14:paraId="14F53EFE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</w:tcPr>
          <w:p w14:paraId="1F7E4AA7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546" w:type="dxa"/>
          </w:tcPr>
          <w:p w14:paraId="4B029ADF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</w:t>
            </w:r>
          </w:p>
        </w:tc>
        <w:tc>
          <w:tcPr>
            <w:tcW w:w="1390" w:type="dxa"/>
          </w:tcPr>
          <w:p w14:paraId="3DFC2B50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417" w:type="dxa"/>
          </w:tcPr>
          <w:p w14:paraId="0E166EC9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560" w:type="dxa"/>
          </w:tcPr>
          <w:p w14:paraId="0DA4DCE1" w14:textId="77777777" w:rsidR="006959A0" w:rsidRPr="00A92E9E" w:rsidRDefault="00A2680E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</w:t>
            </w:r>
          </w:p>
        </w:tc>
      </w:tr>
      <w:tr w:rsidR="006959A0" w:rsidRPr="00D80940" w14:paraId="5DCCF5CC" w14:textId="77777777" w:rsidTr="00A71AB2">
        <w:trPr>
          <w:trHeight w:val="411"/>
        </w:trPr>
        <w:tc>
          <w:tcPr>
            <w:tcW w:w="850" w:type="dxa"/>
          </w:tcPr>
          <w:p w14:paraId="70CD3DD9" w14:textId="77777777" w:rsidR="006959A0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5387" w:type="dxa"/>
          </w:tcPr>
          <w:p w14:paraId="0CCA953D" w14:textId="77777777" w:rsidR="006959A0" w:rsidRPr="00D80940" w:rsidRDefault="006959A0" w:rsidP="006959A0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D80940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ИТОГО:</w:t>
            </w:r>
          </w:p>
        </w:tc>
        <w:tc>
          <w:tcPr>
            <w:tcW w:w="1458" w:type="dxa"/>
          </w:tcPr>
          <w:p w14:paraId="52CBEBBF" w14:textId="77777777" w:rsidR="006959A0" w:rsidRPr="00A92E9E" w:rsidRDefault="00701D0A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276" w:type="dxa"/>
          </w:tcPr>
          <w:p w14:paraId="741FED21" w14:textId="77777777" w:rsidR="006959A0" w:rsidRPr="00A92E9E" w:rsidRDefault="00701D0A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</w:t>
            </w:r>
            <w:r w:rsidR="006959A0"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6" w:type="dxa"/>
          </w:tcPr>
          <w:p w14:paraId="07D8F6AA" w14:textId="77777777" w:rsidR="006959A0" w:rsidRPr="00A92E9E" w:rsidRDefault="00701D0A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360</w:t>
            </w:r>
          </w:p>
        </w:tc>
        <w:tc>
          <w:tcPr>
            <w:tcW w:w="1390" w:type="dxa"/>
          </w:tcPr>
          <w:p w14:paraId="297B8BFC" w14:textId="77777777" w:rsidR="006959A0" w:rsidRPr="00A92E9E" w:rsidRDefault="00AE7FD1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11</w:t>
            </w:r>
          </w:p>
        </w:tc>
        <w:tc>
          <w:tcPr>
            <w:tcW w:w="1417" w:type="dxa"/>
          </w:tcPr>
          <w:p w14:paraId="03B60D2E" w14:textId="77777777" w:rsidR="006959A0" w:rsidRPr="00A92E9E" w:rsidRDefault="00701D0A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1560" w:type="dxa"/>
          </w:tcPr>
          <w:p w14:paraId="7A244DE3" w14:textId="77777777" w:rsidR="006959A0" w:rsidRPr="00A92E9E" w:rsidRDefault="00701D0A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  <w:tr w:rsidR="006959A0" w:rsidRPr="00D80940" w14:paraId="438C7AA2" w14:textId="77777777" w:rsidTr="00A71AB2">
        <w:trPr>
          <w:trHeight w:val="450"/>
        </w:trPr>
        <w:tc>
          <w:tcPr>
            <w:tcW w:w="850" w:type="dxa"/>
          </w:tcPr>
          <w:p w14:paraId="1AFE8886" w14:textId="77777777" w:rsidR="006959A0" w:rsidRPr="00D80940" w:rsidRDefault="006959A0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5387" w:type="dxa"/>
          </w:tcPr>
          <w:p w14:paraId="31C8485C" w14:textId="77777777" w:rsidR="006959A0" w:rsidRPr="00D80940" w:rsidRDefault="006959A0" w:rsidP="006959A0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458" w:type="dxa"/>
          </w:tcPr>
          <w:p w14:paraId="6B8CB66E" w14:textId="77777777" w:rsidR="006959A0" w:rsidRPr="00A92E9E" w:rsidRDefault="00AE7FD1" w:rsidP="00B26863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2ч 30мин</w:t>
            </w:r>
          </w:p>
        </w:tc>
        <w:tc>
          <w:tcPr>
            <w:tcW w:w="1276" w:type="dxa"/>
          </w:tcPr>
          <w:p w14:paraId="103F7EF8" w14:textId="77777777" w:rsidR="006959A0" w:rsidRPr="00A92E9E" w:rsidRDefault="006959A0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46" w:type="dxa"/>
          </w:tcPr>
          <w:p w14:paraId="6EF69DDF" w14:textId="77777777" w:rsidR="006959A0" w:rsidRPr="00A92E9E" w:rsidRDefault="006959A0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90" w:type="dxa"/>
          </w:tcPr>
          <w:p w14:paraId="0613738B" w14:textId="77777777" w:rsidR="006959A0" w:rsidRPr="00A92E9E" w:rsidRDefault="00AE7FD1" w:rsidP="00B26863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5 ч 30 </w:t>
            </w:r>
            <w:r w:rsidR="00B26863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минут</w:t>
            </w:r>
            <w:r w:rsidR="006959A0" w:rsidRPr="00A92E9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417" w:type="dxa"/>
          </w:tcPr>
          <w:p w14:paraId="334454F8" w14:textId="77777777" w:rsidR="006959A0" w:rsidRPr="00A92E9E" w:rsidRDefault="006959A0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560" w:type="dxa"/>
          </w:tcPr>
          <w:p w14:paraId="5F7C6DC8" w14:textId="77777777" w:rsidR="006959A0" w:rsidRPr="00A92E9E" w:rsidRDefault="006959A0" w:rsidP="006959A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</w:tr>
      <w:tr w:rsidR="00007862" w:rsidRPr="00D80940" w14:paraId="03CAD61E" w14:textId="77777777" w:rsidTr="00134CBA">
        <w:trPr>
          <w:trHeight w:val="450"/>
        </w:trPr>
        <w:tc>
          <w:tcPr>
            <w:tcW w:w="850" w:type="dxa"/>
          </w:tcPr>
          <w:p w14:paraId="7F495EAE" w14:textId="77777777" w:rsidR="00007862" w:rsidRPr="00D80940" w:rsidRDefault="00007862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034" w:type="dxa"/>
            <w:gridSpan w:val="7"/>
          </w:tcPr>
          <w:p w14:paraId="3CC24481" w14:textId="77777777" w:rsidR="00007862" w:rsidRPr="0057364E" w:rsidRDefault="00AE7FD1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Организованна</w:t>
            </w:r>
            <w:r w:rsidR="00007862" w:rsidRPr="0057364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я образовательная деятельность в режимные моменты</w:t>
            </w:r>
          </w:p>
        </w:tc>
      </w:tr>
      <w:tr w:rsidR="00007862" w:rsidRPr="00D80940" w14:paraId="0A87A70E" w14:textId="77777777" w:rsidTr="00537AF7">
        <w:trPr>
          <w:trHeight w:val="450"/>
        </w:trPr>
        <w:tc>
          <w:tcPr>
            <w:tcW w:w="850" w:type="dxa"/>
          </w:tcPr>
          <w:p w14:paraId="1784FACB" w14:textId="77777777" w:rsidR="00007862" w:rsidRPr="00D80940" w:rsidRDefault="00007862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034" w:type="dxa"/>
            <w:gridSpan w:val="7"/>
          </w:tcPr>
          <w:p w14:paraId="6395F292" w14:textId="77777777" w:rsidR="00007862" w:rsidRPr="0057364E" w:rsidRDefault="00007862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</w:pPr>
            <w:r w:rsidRPr="0057364E">
              <w:rPr>
                <w:rFonts w:ascii="Times New Roman" w:eastAsia="DejaVu Sans" w:hAnsi="Times New Roman" w:cs="DejaVu Sans"/>
                <w:b/>
                <w:i/>
                <w:kern w:val="2"/>
                <w:lang w:eastAsia="hi-IN" w:bidi="hi-IN"/>
              </w:rPr>
              <w:t>Образовательная область «Речевое развитие»</w:t>
            </w:r>
          </w:p>
        </w:tc>
      </w:tr>
      <w:tr w:rsidR="00007862" w:rsidRPr="00D80940" w14:paraId="43909853" w14:textId="77777777" w:rsidTr="00A71AB2">
        <w:trPr>
          <w:trHeight w:val="450"/>
        </w:trPr>
        <w:tc>
          <w:tcPr>
            <w:tcW w:w="850" w:type="dxa"/>
          </w:tcPr>
          <w:p w14:paraId="112079AA" w14:textId="77777777" w:rsidR="00007862" w:rsidRPr="00D80940" w:rsidRDefault="00007862" w:rsidP="00E0427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5387" w:type="dxa"/>
          </w:tcPr>
          <w:p w14:paraId="25E81D5D" w14:textId="77777777" w:rsidR="00007862" w:rsidRPr="001121B0" w:rsidRDefault="00752012" w:rsidP="00C33C9B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Тата</w:t>
            </w:r>
            <w:r w:rsidR="00007862">
              <w:rPr>
                <w:rFonts w:ascii="Times New Roman" w:eastAsia="DejaVu Sans" w:hAnsi="Times New Roman"/>
                <w:kern w:val="2"/>
                <w:lang w:eastAsia="hi-IN" w:bidi="hi-IN"/>
              </w:rPr>
              <w:t>рский /родной язык</w:t>
            </w:r>
          </w:p>
        </w:tc>
        <w:tc>
          <w:tcPr>
            <w:tcW w:w="1458" w:type="dxa"/>
          </w:tcPr>
          <w:p w14:paraId="54BB51E0" w14:textId="77777777" w:rsidR="00007862" w:rsidRPr="00A92E9E" w:rsidRDefault="009A0F4F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</w:tcPr>
          <w:p w14:paraId="3140D717" w14:textId="77777777" w:rsidR="00007862" w:rsidRPr="00A92E9E" w:rsidRDefault="009A0F4F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6" w:type="dxa"/>
          </w:tcPr>
          <w:p w14:paraId="1F886998" w14:textId="77777777" w:rsidR="00007862" w:rsidRPr="00A92E9E" w:rsidRDefault="009A0F4F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390" w:type="dxa"/>
          </w:tcPr>
          <w:p w14:paraId="4F47B6B2" w14:textId="77777777" w:rsidR="00007862" w:rsidRDefault="009A0F4F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417" w:type="dxa"/>
          </w:tcPr>
          <w:p w14:paraId="0D38B9A3" w14:textId="77777777" w:rsidR="00007862" w:rsidRPr="00A92E9E" w:rsidRDefault="009A0F4F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4</w:t>
            </w:r>
          </w:p>
        </w:tc>
        <w:tc>
          <w:tcPr>
            <w:tcW w:w="1560" w:type="dxa"/>
          </w:tcPr>
          <w:p w14:paraId="54365610" w14:textId="77777777" w:rsidR="00007862" w:rsidRPr="00A92E9E" w:rsidRDefault="009A0F4F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36</w:t>
            </w:r>
          </w:p>
        </w:tc>
      </w:tr>
      <w:tr w:rsidR="009A0F4F" w:rsidRPr="00D80940" w14:paraId="29CEA8EA" w14:textId="77777777" w:rsidTr="00C226E9">
        <w:trPr>
          <w:trHeight w:val="450"/>
        </w:trPr>
        <w:tc>
          <w:tcPr>
            <w:tcW w:w="850" w:type="dxa"/>
          </w:tcPr>
          <w:p w14:paraId="1D30934D" w14:textId="77777777" w:rsidR="009A0F4F" w:rsidRPr="00D80940" w:rsidRDefault="009A0F4F" w:rsidP="009A0F4F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C112" w14:textId="77777777" w:rsidR="009A0F4F" w:rsidRDefault="009A0F4F" w:rsidP="009A0F4F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>Энокультурная</w:t>
            </w:r>
            <w:proofErr w:type="spellEnd"/>
            <w:r>
              <w:rPr>
                <w:rFonts w:ascii="Times New Roman" w:eastAsia="DejaVu Sans" w:hAnsi="Times New Roman"/>
                <w:kern w:val="2"/>
                <w:lang w:eastAsia="hi-IN" w:bidi="hi-IN"/>
              </w:rPr>
              <w:t xml:space="preserve"> -региональная составляющая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EB00D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49466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DF74F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5348B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D7DBB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D597C" w14:textId="77777777" w:rsidR="009A0F4F" w:rsidRDefault="009A0F4F" w:rsidP="009A0F4F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72</w:t>
            </w:r>
          </w:p>
        </w:tc>
      </w:tr>
    </w:tbl>
    <w:p w14:paraId="7832DBB1" w14:textId="77777777" w:rsidR="00ED00B9" w:rsidRDefault="00ED00B9" w:rsidP="00ED00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14:paraId="52230877" w14:textId="77777777" w:rsidR="00007862" w:rsidRDefault="00007862" w:rsidP="00ED00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14:paraId="25089E1D" w14:textId="77777777" w:rsidR="00007862" w:rsidRDefault="00007862" w:rsidP="00ED00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14:paraId="56A6930E" w14:textId="77777777" w:rsidR="00007862" w:rsidRDefault="00007862" w:rsidP="00ED00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14:paraId="4F6455BA" w14:textId="77777777" w:rsidR="00007862" w:rsidRDefault="00007862" w:rsidP="00ED00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14:paraId="5739B203" w14:textId="77777777" w:rsidR="00241837" w:rsidRPr="00C6428E" w:rsidRDefault="00A74979" w:rsidP="008E625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C6428E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>ЗАНЯТИЯ ПО ДОПОЛНИТЕЛЬНОМУ ОБРАЗОВАНИЮ</w:t>
      </w:r>
    </w:p>
    <w:p w14:paraId="5B6EF714" w14:textId="77777777" w:rsidR="00241837" w:rsidRPr="00C6428E" w:rsidRDefault="00241837" w:rsidP="008E625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Style w:val="ab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992"/>
        <w:gridCol w:w="992"/>
        <w:gridCol w:w="992"/>
        <w:gridCol w:w="1134"/>
        <w:gridCol w:w="993"/>
        <w:gridCol w:w="992"/>
        <w:gridCol w:w="1134"/>
        <w:gridCol w:w="992"/>
        <w:gridCol w:w="992"/>
        <w:gridCol w:w="976"/>
        <w:gridCol w:w="927"/>
        <w:gridCol w:w="791"/>
      </w:tblGrid>
      <w:tr w:rsidR="00C6428E" w14:paraId="6AA4ABB3" w14:textId="77777777" w:rsidTr="00252878">
        <w:tc>
          <w:tcPr>
            <w:tcW w:w="850" w:type="dxa"/>
          </w:tcPr>
          <w:p w14:paraId="4B0999E0" w14:textId="77777777" w:rsidR="00C6428E" w:rsidRPr="008E6251" w:rsidRDefault="00C6428E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127" w:type="dxa"/>
          </w:tcPr>
          <w:p w14:paraId="4A60F786" w14:textId="77777777" w:rsidR="00252878" w:rsidRDefault="006A066A" w:rsidP="006A066A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 xml:space="preserve">Возрастная </w:t>
            </w:r>
          </w:p>
          <w:p w14:paraId="05049EA8" w14:textId="77777777" w:rsidR="00C6428E" w:rsidRPr="006A066A" w:rsidRDefault="006A066A" w:rsidP="006A066A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группа</w:t>
            </w:r>
          </w:p>
        </w:tc>
        <w:tc>
          <w:tcPr>
            <w:tcW w:w="2976" w:type="dxa"/>
            <w:gridSpan w:val="3"/>
          </w:tcPr>
          <w:p w14:paraId="1D4757BE" w14:textId="77777777" w:rsidR="00C6428E" w:rsidRPr="006A066A" w:rsidRDefault="00C6428E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младшая группа</w:t>
            </w:r>
          </w:p>
        </w:tc>
        <w:tc>
          <w:tcPr>
            <w:tcW w:w="3119" w:type="dxa"/>
            <w:gridSpan w:val="3"/>
          </w:tcPr>
          <w:p w14:paraId="54FDDD27" w14:textId="77777777" w:rsidR="00C6428E" w:rsidRPr="006A066A" w:rsidRDefault="00C6428E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средняя группа</w:t>
            </w:r>
          </w:p>
        </w:tc>
        <w:tc>
          <w:tcPr>
            <w:tcW w:w="3118" w:type="dxa"/>
            <w:gridSpan w:val="3"/>
          </w:tcPr>
          <w:p w14:paraId="2A1A05CC" w14:textId="77777777" w:rsidR="00C6428E" w:rsidRPr="006A066A" w:rsidRDefault="00C6428E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старшая группа</w:t>
            </w:r>
          </w:p>
        </w:tc>
        <w:tc>
          <w:tcPr>
            <w:tcW w:w="2694" w:type="dxa"/>
            <w:gridSpan w:val="3"/>
          </w:tcPr>
          <w:p w14:paraId="435D3AC7" w14:textId="77777777" w:rsidR="00C6428E" w:rsidRPr="006A066A" w:rsidRDefault="00C6428E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подготовительная группа</w:t>
            </w:r>
          </w:p>
        </w:tc>
      </w:tr>
      <w:tr w:rsidR="006A066A" w14:paraId="79400538" w14:textId="77777777" w:rsidTr="00252878">
        <w:tc>
          <w:tcPr>
            <w:tcW w:w="850" w:type="dxa"/>
          </w:tcPr>
          <w:p w14:paraId="4A5BCFD6" w14:textId="77777777" w:rsidR="006A066A" w:rsidRDefault="006A066A" w:rsidP="00C6428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127" w:type="dxa"/>
          </w:tcPr>
          <w:p w14:paraId="3F412E77" w14:textId="77777777" w:rsidR="006A066A" w:rsidRPr="006A066A" w:rsidRDefault="006A066A" w:rsidP="006A066A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период</w:t>
            </w:r>
          </w:p>
        </w:tc>
        <w:tc>
          <w:tcPr>
            <w:tcW w:w="992" w:type="dxa"/>
          </w:tcPr>
          <w:p w14:paraId="42A07062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2" w:type="dxa"/>
          </w:tcPr>
          <w:p w14:paraId="200441AF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992" w:type="dxa"/>
          </w:tcPr>
          <w:p w14:paraId="5E58A77F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1134" w:type="dxa"/>
          </w:tcPr>
          <w:p w14:paraId="0A1E9393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3" w:type="dxa"/>
          </w:tcPr>
          <w:p w14:paraId="5210191C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992" w:type="dxa"/>
          </w:tcPr>
          <w:p w14:paraId="4EA0358A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1134" w:type="dxa"/>
          </w:tcPr>
          <w:p w14:paraId="7332DE53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92" w:type="dxa"/>
          </w:tcPr>
          <w:p w14:paraId="01880546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992" w:type="dxa"/>
          </w:tcPr>
          <w:p w14:paraId="5A3F104A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  <w:tc>
          <w:tcPr>
            <w:tcW w:w="976" w:type="dxa"/>
          </w:tcPr>
          <w:p w14:paraId="4060DA20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неделя</w:t>
            </w:r>
          </w:p>
        </w:tc>
        <w:tc>
          <w:tcPr>
            <w:tcW w:w="927" w:type="dxa"/>
          </w:tcPr>
          <w:p w14:paraId="5E9CCA80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месяц</w:t>
            </w:r>
          </w:p>
        </w:tc>
        <w:tc>
          <w:tcPr>
            <w:tcW w:w="791" w:type="dxa"/>
          </w:tcPr>
          <w:p w14:paraId="40117847" w14:textId="77777777" w:rsidR="006A066A" w:rsidRPr="006A066A" w:rsidRDefault="006A066A" w:rsidP="006A066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6A066A">
              <w:rPr>
                <w:rFonts w:ascii="Times New Roman" w:eastAsia="DejaVu Sans" w:hAnsi="Times New Roman"/>
                <w:kern w:val="2"/>
                <w:lang w:eastAsia="hi-IN" w:bidi="hi-IN"/>
              </w:rPr>
              <w:t>год</w:t>
            </w:r>
          </w:p>
        </w:tc>
      </w:tr>
      <w:tr w:rsidR="00241837" w14:paraId="614BB530" w14:textId="77777777" w:rsidTr="00252878">
        <w:tc>
          <w:tcPr>
            <w:tcW w:w="850" w:type="dxa"/>
          </w:tcPr>
          <w:p w14:paraId="281535D9" w14:textId="77777777" w:rsidR="00241837" w:rsidRPr="008E6251" w:rsidRDefault="00241837" w:rsidP="00C6428E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1</w:t>
            </w:r>
            <w:r w:rsidR="00C6428E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2127" w:type="dxa"/>
          </w:tcPr>
          <w:p w14:paraId="50BF8D17" w14:textId="77777777" w:rsidR="00241837" w:rsidRPr="008E6251" w:rsidRDefault="00241837" w:rsidP="00C33C9B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кружки</w:t>
            </w:r>
          </w:p>
        </w:tc>
        <w:tc>
          <w:tcPr>
            <w:tcW w:w="992" w:type="dxa"/>
          </w:tcPr>
          <w:p w14:paraId="5F947B3A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2 раза в неделю</w:t>
            </w:r>
          </w:p>
        </w:tc>
        <w:tc>
          <w:tcPr>
            <w:tcW w:w="992" w:type="dxa"/>
          </w:tcPr>
          <w:p w14:paraId="5E485209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8</w:t>
            </w:r>
          </w:p>
        </w:tc>
        <w:tc>
          <w:tcPr>
            <w:tcW w:w="992" w:type="dxa"/>
          </w:tcPr>
          <w:p w14:paraId="178007AD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72</w:t>
            </w:r>
          </w:p>
        </w:tc>
        <w:tc>
          <w:tcPr>
            <w:tcW w:w="1134" w:type="dxa"/>
          </w:tcPr>
          <w:p w14:paraId="25B33A9C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2 раза в неделю</w:t>
            </w:r>
          </w:p>
        </w:tc>
        <w:tc>
          <w:tcPr>
            <w:tcW w:w="993" w:type="dxa"/>
          </w:tcPr>
          <w:p w14:paraId="67DC4671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8</w:t>
            </w:r>
          </w:p>
        </w:tc>
        <w:tc>
          <w:tcPr>
            <w:tcW w:w="992" w:type="dxa"/>
          </w:tcPr>
          <w:p w14:paraId="088739BE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72</w:t>
            </w:r>
          </w:p>
        </w:tc>
        <w:tc>
          <w:tcPr>
            <w:tcW w:w="1134" w:type="dxa"/>
          </w:tcPr>
          <w:p w14:paraId="46BED596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2 раза в неделю</w:t>
            </w:r>
          </w:p>
        </w:tc>
        <w:tc>
          <w:tcPr>
            <w:tcW w:w="992" w:type="dxa"/>
          </w:tcPr>
          <w:p w14:paraId="2214B1BD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8</w:t>
            </w:r>
          </w:p>
        </w:tc>
        <w:tc>
          <w:tcPr>
            <w:tcW w:w="992" w:type="dxa"/>
          </w:tcPr>
          <w:p w14:paraId="0EF355C3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72</w:t>
            </w:r>
          </w:p>
        </w:tc>
        <w:tc>
          <w:tcPr>
            <w:tcW w:w="976" w:type="dxa"/>
          </w:tcPr>
          <w:p w14:paraId="282DD2DD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2</w:t>
            </w:r>
            <w:r w:rsidR="00241837" w:rsidRPr="00241837"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 xml:space="preserve"> раза в неделю</w:t>
            </w:r>
          </w:p>
        </w:tc>
        <w:tc>
          <w:tcPr>
            <w:tcW w:w="927" w:type="dxa"/>
          </w:tcPr>
          <w:p w14:paraId="00FF2488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8</w:t>
            </w:r>
          </w:p>
        </w:tc>
        <w:tc>
          <w:tcPr>
            <w:tcW w:w="791" w:type="dxa"/>
          </w:tcPr>
          <w:p w14:paraId="57292A61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lang w:eastAsia="hi-IN" w:bidi="hi-IN"/>
              </w:rPr>
              <w:t>72</w:t>
            </w:r>
          </w:p>
        </w:tc>
      </w:tr>
      <w:tr w:rsidR="00241837" w14:paraId="04C34851" w14:textId="77777777" w:rsidTr="00252878">
        <w:tc>
          <w:tcPr>
            <w:tcW w:w="850" w:type="dxa"/>
          </w:tcPr>
          <w:p w14:paraId="3072D199" w14:textId="77777777" w:rsidR="00241837" w:rsidRPr="008E6251" w:rsidRDefault="00241837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127" w:type="dxa"/>
          </w:tcPr>
          <w:p w14:paraId="3FDFA848" w14:textId="77777777" w:rsidR="00241837" w:rsidRPr="008E6251" w:rsidRDefault="00241837" w:rsidP="00C33C9B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8E6251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ВСЕГО:</w:t>
            </w:r>
          </w:p>
        </w:tc>
        <w:tc>
          <w:tcPr>
            <w:tcW w:w="992" w:type="dxa"/>
          </w:tcPr>
          <w:p w14:paraId="0247B9DC" w14:textId="77777777" w:rsidR="00241837" w:rsidRPr="00241837" w:rsidRDefault="00752012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30 мин</w:t>
            </w:r>
          </w:p>
        </w:tc>
        <w:tc>
          <w:tcPr>
            <w:tcW w:w="992" w:type="dxa"/>
          </w:tcPr>
          <w:p w14:paraId="14B1EF63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</w:tcPr>
          <w:p w14:paraId="093960DE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</w:tcPr>
          <w:p w14:paraId="7945DC18" w14:textId="77777777" w:rsidR="00241837" w:rsidRPr="00241837" w:rsidRDefault="00752012" w:rsidP="00C33C9B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40 мин</w:t>
            </w:r>
          </w:p>
        </w:tc>
        <w:tc>
          <w:tcPr>
            <w:tcW w:w="993" w:type="dxa"/>
          </w:tcPr>
          <w:p w14:paraId="08196E72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</w:tcPr>
          <w:p w14:paraId="52AECA47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</w:tcPr>
          <w:p w14:paraId="1692EED8" w14:textId="77777777" w:rsidR="00241837" w:rsidRPr="00241837" w:rsidRDefault="00752012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50 мин</w:t>
            </w:r>
          </w:p>
        </w:tc>
        <w:tc>
          <w:tcPr>
            <w:tcW w:w="992" w:type="dxa"/>
          </w:tcPr>
          <w:p w14:paraId="1DE1A146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</w:tcPr>
          <w:p w14:paraId="73F4B4DF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976" w:type="dxa"/>
          </w:tcPr>
          <w:p w14:paraId="0DCBC2EE" w14:textId="77777777" w:rsidR="00241837" w:rsidRPr="00241837" w:rsidRDefault="006A066A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  <w:t>1 час</w:t>
            </w:r>
          </w:p>
        </w:tc>
        <w:tc>
          <w:tcPr>
            <w:tcW w:w="927" w:type="dxa"/>
          </w:tcPr>
          <w:p w14:paraId="5D01D7EF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  <w:tc>
          <w:tcPr>
            <w:tcW w:w="791" w:type="dxa"/>
          </w:tcPr>
          <w:p w14:paraId="2AC5E3DC" w14:textId="77777777" w:rsidR="00241837" w:rsidRPr="00241837" w:rsidRDefault="00241837" w:rsidP="00C33C9B">
            <w:pPr>
              <w:widowControl w:val="0"/>
              <w:suppressAutoHyphens/>
              <w:jc w:val="center"/>
              <w:rPr>
                <w:rFonts w:ascii="Times New Roman" w:eastAsia="DejaVu Sans" w:hAnsi="Times New Roman" w:cs="DejaVu Sans"/>
                <w:b/>
                <w:kern w:val="2"/>
                <w:lang w:eastAsia="hi-IN" w:bidi="hi-IN"/>
              </w:rPr>
            </w:pPr>
          </w:p>
        </w:tc>
      </w:tr>
    </w:tbl>
    <w:p w14:paraId="07C51E32" w14:textId="77777777" w:rsidR="00C6428E" w:rsidRDefault="00C6428E" w:rsidP="00D67AE3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14:paraId="30241EAF" w14:textId="35E10FF2" w:rsidR="00512C29" w:rsidRPr="009C2EFF" w:rsidRDefault="009C2EFF" w:rsidP="00D5030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9C2EFF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ПОЯСНИТЕЛЬНАЯ ЗАПИСКА К УЧЕБНОМУ ПЛАНУ МАДОУ </w:t>
      </w:r>
      <w:r w:rsidR="00A27505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«</w:t>
      </w:r>
      <w:r w:rsidR="009A7C0A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ДЕТСКИЙЙ САД №123</w:t>
      </w:r>
      <w:r w:rsidRPr="009C2EFF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»</w:t>
      </w:r>
      <w:r w:rsidR="00AE7FD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</w:t>
      </w:r>
      <w:r w:rsidR="003543EE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25</w:t>
      </w:r>
      <w:r w:rsidR="00AE7FD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- 202</w:t>
      </w:r>
      <w:r w:rsidR="003543EE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6</w:t>
      </w:r>
      <w:r w:rsidRPr="009C2EFF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УЧ.</w:t>
      </w:r>
      <w:r w:rsidR="00094EAC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Pr="009C2EFF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ГОД</w:t>
      </w:r>
    </w:p>
    <w:p w14:paraId="74B9F417" w14:textId="77777777" w:rsidR="00512C29" w:rsidRPr="009C2EFF" w:rsidRDefault="00512C29" w:rsidP="00D5030D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14:paraId="4BCF692B" w14:textId="0E47BCCE" w:rsidR="00772598" w:rsidRPr="00772598" w:rsidRDefault="00512C29" w:rsidP="00772598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DejaVu Sans"/>
          <w:b/>
          <w:bCs/>
          <w:kern w:val="2"/>
          <w:sz w:val="24"/>
          <w:szCs w:val="24"/>
          <w:u w:val="single"/>
          <w:lang w:eastAsia="hi-IN" w:bidi="hi-IN"/>
        </w:rPr>
      </w:pPr>
      <w:r w:rsidRPr="00772598">
        <w:rPr>
          <w:rFonts w:ascii="Times New Roman" w:eastAsia="DejaVu Sans" w:hAnsi="Times New Roman" w:cs="DejaVu Sans"/>
          <w:b/>
          <w:bCs/>
          <w:kern w:val="2"/>
          <w:sz w:val="24"/>
          <w:szCs w:val="24"/>
          <w:u w:val="single"/>
          <w:lang w:eastAsia="hi-IN" w:bidi="hi-IN"/>
        </w:rPr>
        <w:t xml:space="preserve">Учебный план разработан в соответствии: </w:t>
      </w:r>
    </w:p>
    <w:p w14:paraId="613BDA4B" w14:textId="77777777" w:rsidR="00772598" w:rsidRPr="00772598" w:rsidRDefault="00D67AE3" w:rsidP="00772598">
      <w:pPr>
        <w:pStyle w:val="a3"/>
        <w:widowControl w:val="0"/>
        <w:suppressAutoHyphens/>
        <w:jc w:val="both"/>
        <w:rPr>
          <w:b w:val="0"/>
          <w:i w:val="0"/>
          <w:sz w:val="24"/>
          <w:szCs w:val="24"/>
        </w:rPr>
      </w:pPr>
      <w:r w:rsidRPr="00772598">
        <w:rPr>
          <w:b w:val="0"/>
          <w:i w:val="0"/>
          <w:sz w:val="24"/>
          <w:szCs w:val="24"/>
        </w:rPr>
        <w:t xml:space="preserve">- </w:t>
      </w:r>
      <w:r w:rsidR="009C2EFF" w:rsidRPr="00772598">
        <w:rPr>
          <w:b w:val="0"/>
          <w:i w:val="0"/>
          <w:sz w:val="24"/>
          <w:szCs w:val="24"/>
        </w:rPr>
        <w:t>Законом Российской Феде</w:t>
      </w:r>
      <w:r w:rsidR="009A7C0A" w:rsidRPr="00772598">
        <w:rPr>
          <w:b w:val="0"/>
          <w:i w:val="0"/>
          <w:sz w:val="24"/>
          <w:szCs w:val="24"/>
        </w:rPr>
        <w:t>рации от 29.12.2012. №273- ФЗ «</w:t>
      </w:r>
      <w:r w:rsidR="009C2EFF" w:rsidRPr="00772598">
        <w:rPr>
          <w:b w:val="0"/>
          <w:i w:val="0"/>
          <w:sz w:val="24"/>
          <w:szCs w:val="24"/>
        </w:rPr>
        <w:t xml:space="preserve">Об образовании Российской Федерации» </w:t>
      </w:r>
    </w:p>
    <w:p w14:paraId="5B8B44F0" w14:textId="6B7FDB8C" w:rsidR="009C2EFF" w:rsidRPr="00772598" w:rsidRDefault="00772598" w:rsidP="00772598">
      <w:pPr>
        <w:widowControl w:val="0"/>
        <w:autoSpaceDE w:val="0"/>
        <w:autoSpaceDN w:val="0"/>
        <w:spacing w:after="0" w:line="240" w:lineRule="auto"/>
        <w:ind w:right="249" w:hanging="4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9C2EFF"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b/>
          <w:bCs/>
          <w:sz w:val="24"/>
          <w:szCs w:val="24"/>
        </w:rPr>
        <w:t>Федеральной образовательной программой дошкольного образования</w:t>
      </w:r>
      <w:r w:rsidRPr="00772598">
        <w:rPr>
          <w:rFonts w:ascii="Times New Roman" w:hAnsi="Times New Roman"/>
          <w:sz w:val="24"/>
          <w:szCs w:val="24"/>
        </w:rPr>
        <w:t xml:space="preserve"> (утверждена приказом </w:t>
      </w:r>
      <w:proofErr w:type="spellStart"/>
      <w:r w:rsidRPr="0077259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772598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</w:t>
      </w:r>
    </w:p>
    <w:p w14:paraId="08E08C26" w14:textId="0332D976" w:rsidR="009C2EFF" w:rsidRPr="00772598" w:rsidRDefault="00D67AE3" w:rsidP="00772598">
      <w:pPr>
        <w:pStyle w:val="pcenter"/>
        <w:spacing w:before="0" w:beforeAutospacing="0" w:after="0" w:afterAutospacing="0"/>
        <w:jc w:val="both"/>
        <w:textAlignment w:val="baseline"/>
      </w:pPr>
      <w:r w:rsidRPr="00772598">
        <w:rPr>
          <w:rFonts w:eastAsia="DejaVu Sans"/>
          <w:kern w:val="2"/>
          <w:lang w:eastAsia="hi-IN" w:bidi="hi-IN"/>
        </w:rPr>
        <w:t xml:space="preserve">- </w:t>
      </w:r>
      <w:r w:rsidR="00512C29" w:rsidRPr="00772598">
        <w:rPr>
          <w:rFonts w:eastAsia="DejaVu Sans"/>
          <w:kern w:val="2"/>
          <w:lang w:eastAsia="hi-IN" w:bidi="hi-IN"/>
        </w:rPr>
        <w:t>Приказ</w:t>
      </w:r>
      <w:r w:rsidR="009C2EFF" w:rsidRPr="00772598">
        <w:rPr>
          <w:rFonts w:eastAsia="DejaVu Sans"/>
          <w:kern w:val="2"/>
          <w:lang w:eastAsia="hi-IN" w:bidi="hi-IN"/>
        </w:rPr>
        <w:t>ом</w:t>
      </w:r>
      <w:r w:rsidR="00512C29" w:rsidRPr="00772598">
        <w:rPr>
          <w:rFonts w:eastAsia="DejaVu Sans"/>
          <w:kern w:val="2"/>
          <w:lang w:eastAsia="hi-IN" w:bidi="hi-IN"/>
        </w:rPr>
        <w:t xml:space="preserve"> Министерства образования и науки Российской федерации </w:t>
      </w:r>
      <w:r w:rsidR="00CF1F6C" w:rsidRPr="00772598">
        <w:rPr>
          <w:rFonts w:eastAsia="DejaVu Sans"/>
          <w:kern w:val="2"/>
          <w:lang w:eastAsia="hi-IN" w:bidi="hi-IN"/>
        </w:rPr>
        <w:t xml:space="preserve">от </w:t>
      </w:r>
      <w:r w:rsidR="00512C29" w:rsidRPr="00772598">
        <w:rPr>
          <w:rFonts w:eastAsia="DejaVu Sans"/>
          <w:kern w:val="2"/>
          <w:lang w:eastAsia="hi-IN" w:bidi="hi-IN"/>
        </w:rPr>
        <w:t>17</w:t>
      </w:r>
      <w:r w:rsidR="00CF1F6C" w:rsidRPr="00772598">
        <w:rPr>
          <w:rFonts w:eastAsia="DejaVu Sans"/>
          <w:kern w:val="2"/>
          <w:lang w:eastAsia="hi-IN" w:bidi="hi-IN"/>
        </w:rPr>
        <w:t xml:space="preserve"> </w:t>
      </w:r>
      <w:r w:rsidR="00512C29" w:rsidRPr="00772598">
        <w:rPr>
          <w:rFonts w:eastAsia="DejaVu Sans"/>
          <w:kern w:val="2"/>
          <w:lang w:eastAsia="hi-IN" w:bidi="hi-IN"/>
        </w:rPr>
        <w:t xml:space="preserve">октября 2013г. № 1155 </w:t>
      </w:r>
      <w:r w:rsidR="00CF1F6C" w:rsidRPr="00772598">
        <w:rPr>
          <w:rFonts w:eastAsia="DejaVu Sans"/>
          <w:kern w:val="2"/>
          <w:lang w:eastAsia="hi-IN" w:bidi="hi-IN"/>
        </w:rPr>
        <w:t>«</w:t>
      </w:r>
      <w:r w:rsidR="009C2EFF" w:rsidRPr="00772598">
        <w:t>О</w:t>
      </w:r>
      <w:r w:rsidR="00CF1F6C" w:rsidRPr="00772598">
        <w:t>б</w:t>
      </w:r>
      <w:r w:rsidR="009C2EFF" w:rsidRPr="00772598">
        <w:t xml:space="preserve"> утверждении</w:t>
      </w:r>
      <w:r w:rsidR="00CF1F6C" w:rsidRPr="00772598">
        <w:t xml:space="preserve"> </w:t>
      </w:r>
      <w:r w:rsidR="009C2EFF" w:rsidRPr="00772598">
        <w:t>федерального государственн</w:t>
      </w:r>
      <w:r w:rsidR="009A7C0A" w:rsidRPr="00772598">
        <w:t xml:space="preserve">ого образовательного стандарта </w:t>
      </w:r>
      <w:r w:rsidR="009C2EFF" w:rsidRPr="00772598">
        <w:t>дошкольного образования»</w:t>
      </w:r>
    </w:p>
    <w:p w14:paraId="296D42EE" w14:textId="6E6BDEA3" w:rsidR="009C2EFF" w:rsidRPr="00772598" w:rsidRDefault="00D67AE3" w:rsidP="00772598">
      <w:pPr>
        <w:widowControl w:val="0"/>
        <w:suppressAutoHyphens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sz w:val="24"/>
          <w:szCs w:val="24"/>
        </w:rPr>
        <w:t xml:space="preserve">- </w:t>
      </w:r>
      <w:r w:rsidR="009C2EFF" w:rsidRPr="00772598">
        <w:rPr>
          <w:rFonts w:ascii="Times New Roman" w:hAnsi="Times New Roman"/>
          <w:sz w:val="24"/>
          <w:szCs w:val="24"/>
        </w:rPr>
        <w:t>Комментариями   к ФГОС дошкольного образования Минобрнауки России от 28 февраля 2014 года №08-249</w:t>
      </w:r>
    </w:p>
    <w:p w14:paraId="0A6EB1DD" w14:textId="001023B1" w:rsidR="00D67AE3" w:rsidRPr="00772598" w:rsidRDefault="00D67AE3" w:rsidP="00772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77259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Постановлением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  </w:r>
      </w:hyperlink>
      <w:r w:rsidRPr="00772598">
        <w:rPr>
          <w:rFonts w:ascii="Times New Roman" w:hAnsi="Times New Roman"/>
          <w:sz w:val="24"/>
          <w:szCs w:val="24"/>
        </w:rPr>
        <w:t>;</w:t>
      </w:r>
    </w:p>
    <w:p w14:paraId="53AA220F" w14:textId="77777777" w:rsidR="00D67AE3" w:rsidRPr="00772598" w:rsidRDefault="00D67AE3" w:rsidP="00772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sz w:val="24"/>
          <w:szCs w:val="24"/>
        </w:rPr>
        <w:t>-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РФ от 28.01.2021 № 2;</w:t>
      </w:r>
    </w:p>
    <w:p w14:paraId="1C941001" w14:textId="3F855097" w:rsidR="00512C29" w:rsidRPr="00772598" w:rsidRDefault="00D67AE3" w:rsidP="00772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sz w:val="24"/>
          <w:szCs w:val="24"/>
        </w:rPr>
        <w:t xml:space="preserve">- </w:t>
      </w:r>
      <w:r w:rsidR="00512C29" w:rsidRPr="00772598">
        <w:rPr>
          <w:rFonts w:ascii="Times New Roman" w:hAnsi="Times New Roman"/>
          <w:sz w:val="24"/>
          <w:szCs w:val="24"/>
        </w:rPr>
        <w:t>О</w:t>
      </w:r>
      <w:r w:rsidR="009C2EFF" w:rsidRPr="00772598">
        <w:rPr>
          <w:rFonts w:ascii="Times New Roman" w:hAnsi="Times New Roman"/>
          <w:sz w:val="24"/>
          <w:szCs w:val="24"/>
        </w:rPr>
        <w:t>сновной образовательной програм</w:t>
      </w:r>
      <w:r w:rsidR="009A7C0A" w:rsidRPr="00772598">
        <w:rPr>
          <w:rFonts w:ascii="Times New Roman" w:hAnsi="Times New Roman"/>
          <w:sz w:val="24"/>
          <w:szCs w:val="24"/>
        </w:rPr>
        <w:t>мой   дошкольного образования МБДОУ «Детский сад №</w:t>
      </w:r>
      <w:r w:rsidRPr="00772598">
        <w:rPr>
          <w:rFonts w:ascii="Times New Roman" w:hAnsi="Times New Roman"/>
          <w:sz w:val="24"/>
          <w:szCs w:val="24"/>
        </w:rPr>
        <w:t xml:space="preserve"> </w:t>
      </w:r>
      <w:r w:rsidR="009A7C0A" w:rsidRPr="00772598">
        <w:rPr>
          <w:rFonts w:ascii="Times New Roman" w:hAnsi="Times New Roman"/>
          <w:sz w:val="24"/>
          <w:szCs w:val="24"/>
        </w:rPr>
        <w:t>123</w:t>
      </w:r>
      <w:r w:rsidR="009C2EFF" w:rsidRPr="00772598">
        <w:rPr>
          <w:rFonts w:ascii="Times New Roman" w:hAnsi="Times New Roman"/>
          <w:sz w:val="24"/>
          <w:szCs w:val="24"/>
        </w:rPr>
        <w:t xml:space="preserve">» </w:t>
      </w:r>
    </w:p>
    <w:p w14:paraId="7736A677" w14:textId="77777777" w:rsidR="00512C29" w:rsidRPr="00772598" w:rsidRDefault="00512C29" w:rsidP="00772598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772598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14:paraId="069D149A" w14:textId="77777777" w:rsidR="00512C29" w:rsidRPr="00772598" w:rsidRDefault="00512C29" w:rsidP="00772598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      Социально-коммуникативное</w:t>
      </w:r>
      <w:r w:rsidRPr="00772598">
        <w:rPr>
          <w:rFonts w:ascii="Times New Roman" w:hAnsi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 w:rsidRPr="00772598">
        <w:rPr>
          <w:rFonts w:ascii="Times New Roman" w:hAnsi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саморегуляции собственных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 w:rsidRPr="00772598">
        <w:rPr>
          <w:rFonts w:ascii="Times New Roman" w:hAnsi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532C04AD" w14:textId="77777777" w:rsidR="00512C29" w:rsidRPr="00772598" w:rsidRDefault="00512C29" w:rsidP="00772598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b/>
          <w:color w:val="000000"/>
          <w:spacing w:val="2"/>
          <w:sz w:val="24"/>
          <w:szCs w:val="24"/>
        </w:rPr>
        <w:t>Познавательное</w:t>
      </w:r>
      <w:r w:rsidRPr="00772598">
        <w:rPr>
          <w:rFonts w:ascii="Times New Roman" w:hAnsi="Times New Roman"/>
          <w:color w:val="000000"/>
          <w:spacing w:val="2"/>
          <w:sz w:val="24"/>
          <w:szCs w:val="24"/>
        </w:rPr>
        <w:t xml:space="preserve"> развитие предполагает развитие интересов детей,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72598">
        <w:rPr>
          <w:rFonts w:ascii="Times New Roman" w:hAnsi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 w:rsidRPr="00772598">
        <w:rPr>
          <w:rFonts w:ascii="Times New Roman" w:hAnsi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 w:rsidRPr="00772598">
        <w:rPr>
          <w:rFonts w:ascii="Times New Roman" w:hAnsi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72598">
        <w:rPr>
          <w:rFonts w:ascii="Times New Roman" w:hAnsi="Times New Roman"/>
          <w:color w:val="000000"/>
          <w:spacing w:val="-7"/>
          <w:sz w:val="24"/>
          <w:szCs w:val="24"/>
        </w:rPr>
        <w:t xml:space="preserve">народа, об отечественных традициях и праздниках, о планете Земля как общем доме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14:paraId="5ABC4B8B" w14:textId="77777777" w:rsidR="00512C29" w:rsidRPr="00772598" w:rsidRDefault="00512C29" w:rsidP="00772598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b/>
          <w:color w:val="000000"/>
          <w:spacing w:val="3"/>
          <w:sz w:val="24"/>
          <w:szCs w:val="24"/>
        </w:rPr>
        <w:lastRenderedPageBreak/>
        <w:t>Речевое</w:t>
      </w:r>
      <w:r w:rsidRPr="0077259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772598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развитие </w:t>
      </w:r>
      <w:r w:rsidRPr="00772598">
        <w:rPr>
          <w:rFonts w:ascii="Times New Roman" w:hAnsi="Times New Roman"/>
          <w:color w:val="000000"/>
          <w:spacing w:val="3"/>
          <w:sz w:val="24"/>
          <w:szCs w:val="24"/>
        </w:rPr>
        <w:t xml:space="preserve">включает владение речью как средством общения и </w:t>
      </w:r>
      <w:r w:rsidRPr="00772598">
        <w:rPr>
          <w:rFonts w:ascii="Times New Roman" w:hAnsi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 xml:space="preserve">различных жанров детской литературы; формирование звуковой </w:t>
      </w:r>
      <w:proofErr w:type="spellStart"/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>аналитико</w:t>
      </w:r>
      <w:proofErr w:type="spellEnd"/>
      <w:r w:rsidR="008F4C03" w:rsidRPr="00772598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>-</w:t>
      </w:r>
      <w:r w:rsidR="008F4C03" w:rsidRPr="00772598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</w:p>
    <w:p w14:paraId="04AB0684" w14:textId="77777777" w:rsidR="00512C29" w:rsidRPr="00772598" w:rsidRDefault="00512C29" w:rsidP="00772598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Художественно-эстетическое </w:t>
      </w:r>
      <w:r w:rsidRPr="00772598"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развитие предполагает развитие предпосылок </w:t>
      </w:r>
      <w:r w:rsidRPr="00772598">
        <w:rPr>
          <w:rFonts w:ascii="Times New Roman" w:hAnsi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proofErr w:type="spellStart"/>
      <w:r w:rsidRPr="00772598">
        <w:rPr>
          <w:rFonts w:ascii="Times New Roman" w:hAnsi="Times New Roman"/>
          <w:color w:val="000000"/>
          <w:spacing w:val="1"/>
          <w:sz w:val="24"/>
          <w:szCs w:val="24"/>
        </w:rPr>
        <w:t>фольклора;стимулирование</w:t>
      </w:r>
      <w:proofErr w:type="spellEnd"/>
      <w:r w:rsidRPr="00772598">
        <w:rPr>
          <w:rFonts w:ascii="Times New Roman" w:hAnsi="Times New Roman"/>
          <w:color w:val="000000"/>
          <w:spacing w:val="1"/>
          <w:sz w:val="24"/>
          <w:szCs w:val="24"/>
        </w:rPr>
        <w:t xml:space="preserve"> сопереживания персонажам художественных </w:t>
      </w:r>
      <w:r w:rsidRPr="00772598"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72598">
        <w:rPr>
          <w:rFonts w:ascii="Times New Roman" w:hAnsi="Times New Roman"/>
          <w:bCs/>
          <w:color w:val="000000"/>
          <w:spacing w:val="-6"/>
          <w:sz w:val="24"/>
          <w:szCs w:val="24"/>
        </w:rPr>
        <w:t>др.).</w:t>
      </w:r>
    </w:p>
    <w:p w14:paraId="3025A276" w14:textId="77777777" w:rsidR="00512C29" w:rsidRPr="00772598" w:rsidRDefault="00512C29" w:rsidP="0077259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772598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Физическое </w:t>
      </w:r>
      <w:r w:rsidRPr="00772598">
        <w:rPr>
          <w:rFonts w:ascii="Times New Roman" w:hAnsi="Times New Roman"/>
          <w:b/>
          <w:color w:val="000000"/>
          <w:spacing w:val="-5"/>
          <w:sz w:val="24"/>
          <w:szCs w:val="24"/>
        </w:rPr>
        <w:t>развитие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 включает приобретение опыта в следующих видах </w:t>
      </w:r>
      <w:r w:rsidRPr="00772598">
        <w:rPr>
          <w:rFonts w:ascii="Times New Roman" w:hAnsi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>упражнений, направленных на развитие таких физических качеств, как координация и гибкость</w:t>
      </w:r>
      <w:r w:rsidR="00E0749A" w:rsidRPr="00772598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 способствующих правильному формированию </w:t>
      </w:r>
      <w:proofErr w:type="spellStart"/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>опорно</w:t>
      </w:r>
      <w:proofErr w:type="spellEnd"/>
      <w:r w:rsidR="00E0749A"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r w:rsidR="00E0749A"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двигательной </w:t>
      </w:r>
      <w:r w:rsidRPr="00772598">
        <w:rPr>
          <w:rFonts w:ascii="Times New Roman" w:hAnsi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 w:rsidRPr="00772598">
        <w:rPr>
          <w:rFonts w:ascii="Times New Roman" w:hAnsi="Times New Roman"/>
          <w:color w:val="000000"/>
          <w:spacing w:val="4"/>
          <w:sz w:val="24"/>
          <w:szCs w:val="24"/>
        </w:rPr>
        <w:t>мелкой моторик</w:t>
      </w:r>
      <w:r w:rsidR="00E0749A" w:rsidRPr="00772598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772598">
        <w:rPr>
          <w:rFonts w:ascii="Times New Roman" w:hAnsi="Times New Roman"/>
          <w:color w:val="000000"/>
          <w:spacing w:val="4"/>
          <w:sz w:val="24"/>
          <w:szCs w:val="24"/>
        </w:rPr>
        <w:t xml:space="preserve"> обеих рук, а также с правильным, не наносящем ущерба </w:t>
      </w:r>
      <w:r w:rsidRPr="00772598">
        <w:rPr>
          <w:rFonts w:ascii="Times New Roman" w:hAnsi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 w:rsidRPr="00772598"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 w:rsidRPr="00772598">
        <w:rPr>
          <w:rFonts w:ascii="Times New Roman" w:hAnsi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 w:rsidRPr="00772598">
        <w:rPr>
          <w:rFonts w:ascii="Times New Roman" w:hAnsi="Times New Roman"/>
          <w:color w:val="000000"/>
          <w:spacing w:val="-7"/>
          <w:sz w:val="24"/>
          <w:szCs w:val="24"/>
        </w:rPr>
        <w:t xml:space="preserve">целенаправленности и саморегуляции в двигательной сфере; становление ценностей </w:t>
      </w:r>
      <w:r w:rsidRPr="00772598">
        <w:rPr>
          <w:rFonts w:ascii="Times New Roman" w:hAnsi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 w:rsidRPr="00772598">
        <w:rPr>
          <w:rFonts w:ascii="Times New Roman" w:hAnsi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 w:rsidRPr="00772598">
        <w:rPr>
          <w:rFonts w:ascii="Times New Roman" w:hAnsi="Times New Roman"/>
          <w:color w:val="000000"/>
          <w:spacing w:val="-8"/>
          <w:sz w:val="24"/>
          <w:szCs w:val="24"/>
        </w:rPr>
        <w:t>привычек и др.).</w:t>
      </w:r>
    </w:p>
    <w:p w14:paraId="2ED65EA9" w14:textId="77777777" w:rsidR="005D758E" w:rsidRPr="00772598" w:rsidRDefault="005D758E" w:rsidP="0077259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14:paraId="70FA5268" w14:textId="77777777" w:rsidR="00794CA1" w:rsidRPr="00772598" w:rsidRDefault="005D758E" w:rsidP="00772598">
      <w:pPr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 w:rsidRPr="00772598">
        <w:rPr>
          <w:rFonts w:ascii="Times New Roman" w:hAnsi="Times New Roman"/>
          <w:sz w:val="24"/>
          <w:szCs w:val="24"/>
        </w:rPr>
        <w:t>Содер</w:t>
      </w:r>
      <w:r w:rsidR="00AE7FD1" w:rsidRPr="00772598">
        <w:rPr>
          <w:rFonts w:ascii="Times New Roman" w:hAnsi="Times New Roman"/>
          <w:sz w:val="24"/>
          <w:szCs w:val="24"/>
        </w:rPr>
        <w:t xml:space="preserve">жание образовательных областей </w:t>
      </w:r>
      <w:r w:rsidRPr="00772598">
        <w:rPr>
          <w:rFonts w:ascii="Times New Roman" w:hAnsi="Times New Roman"/>
          <w:sz w:val="24"/>
          <w:szCs w:val="24"/>
        </w:rPr>
        <w:t>реализуется в условиях проектной деятельности</w:t>
      </w:r>
      <w:r w:rsidR="002C29C8" w:rsidRPr="00772598">
        <w:rPr>
          <w:rFonts w:ascii="Times New Roman" w:hAnsi="Times New Roman"/>
          <w:sz w:val="24"/>
          <w:szCs w:val="24"/>
        </w:rPr>
        <w:t xml:space="preserve">, самостоятельной деятельности детей, в режимных моментах.  </w:t>
      </w:r>
      <w:r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b/>
          <w:sz w:val="24"/>
          <w:szCs w:val="24"/>
        </w:rPr>
        <w:t>Согласно пункту 2.7 ФГОС ДО</w:t>
      </w:r>
      <w:r w:rsidR="000D7BB3" w:rsidRPr="00772598">
        <w:rPr>
          <w:rFonts w:ascii="Times New Roman" w:hAnsi="Times New Roman"/>
          <w:b/>
          <w:sz w:val="24"/>
          <w:szCs w:val="24"/>
        </w:rPr>
        <w:t>:</w:t>
      </w:r>
      <w:r w:rsidRPr="00772598">
        <w:rPr>
          <w:rFonts w:ascii="Times New Roman" w:hAnsi="Times New Roman"/>
          <w:sz w:val="24"/>
          <w:szCs w:val="24"/>
        </w:rPr>
        <w:t xml:space="preserve">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</w:t>
      </w:r>
      <w:r w:rsidR="000D7BB3"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sz w:val="24"/>
          <w:szCs w:val="24"/>
        </w:rPr>
        <w:t>- как сквозных механизмах развития ребенка):</w:t>
      </w:r>
      <w:r w:rsidR="002C29C8" w:rsidRPr="00772598">
        <w:rPr>
          <w:rFonts w:ascii="Times New Roman" w:hAnsi="Times New Roman"/>
          <w:sz w:val="24"/>
          <w:szCs w:val="24"/>
        </w:rPr>
        <w:t xml:space="preserve"> </w:t>
      </w:r>
      <w:r w:rsidRPr="00772598">
        <w:rPr>
          <w:rFonts w:ascii="Times New Roman" w:hAnsi="Times New Roman"/>
          <w:sz w:val="24"/>
          <w:szCs w:val="24"/>
        </w:rPr>
        <w:t>для детей дошкольного возраста (3 - 8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sectPr w:rsidR="00794CA1" w:rsidRPr="00772598" w:rsidSect="00BB6DE4">
      <w:pgSz w:w="16838" w:h="11906" w:orient="landscape"/>
      <w:pgMar w:top="142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90AC7" w14:textId="77777777" w:rsidR="00294AB8" w:rsidRDefault="00294AB8" w:rsidP="00410938">
      <w:pPr>
        <w:spacing w:after="0" w:line="240" w:lineRule="auto"/>
      </w:pPr>
      <w:r>
        <w:separator/>
      </w:r>
    </w:p>
  </w:endnote>
  <w:endnote w:type="continuationSeparator" w:id="0">
    <w:p w14:paraId="5115ADBF" w14:textId="77777777" w:rsidR="00294AB8" w:rsidRDefault="00294AB8" w:rsidP="0041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Liberation Serif">
    <w:altName w:val="Yu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A1DC" w14:textId="77777777" w:rsidR="00294AB8" w:rsidRDefault="00294AB8" w:rsidP="00410938">
      <w:pPr>
        <w:spacing w:after="0" w:line="240" w:lineRule="auto"/>
      </w:pPr>
      <w:r>
        <w:separator/>
      </w:r>
    </w:p>
  </w:footnote>
  <w:footnote w:type="continuationSeparator" w:id="0">
    <w:p w14:paraId="2F260232" w14:textId="77777777" w:rsidR="00294AB8" w:rsidRDefault="00294AB8" w:rsidP="00410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 w15:restartNumberingAfterBreak="0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 w15:restartNumberingAfterBreak="0">
    <w:nsid w:val="142E4B7D"/>
    <w:multiLevelType w:val="hybridMultilevel"/>
    <w:tmpl w:val="5CBA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C31CA"/>
    <w:multiLevelType w:val="hybridMultilevel"/>
    <w:tmpl w:val="2F726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5056968">
    <w:abstractNumId w:val="0"/>
  </w:num>
  <w:num w:numId="2" w16cid:durableId="180054518">
    <w:abstractNumId w:val="1"/>
  </w:num>
  <w:num w:numId="3" w16cid:durableId="2129932283">
    <w:abstractNumId w:val="2"/>
  </w:num>
  <w:num w:numId="4" w16cid:durableId="1426222021">
    <w:abstractNumId w:val="3"/>
  </w:num>
  <w:num w:numId="5" w16cid:durableId="1677926262">
    <w:abstractNumId w:val="4"/>
  </w:num>
  <w:num w:numId="6" w16cid:durableId="1177189598">
    <w:abstractNumId w:val="5"/>
  </w:num>
  <w:num w:numId="7" w16cid:durableId="153960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18E"/>
    <w:rsid w:val="00007862"/>
    <w:rsid w:val="00034442"/>
    <w:rsid w:val="00044737"/>
    <w:rsid w:val="00073B8C"/>
    <w:rsid w:val="000904DC"/>
    <w:rsid w:val="00094EAC"/>
    <w:rsid w:val="000B37DA"/>
    <w:rsid w:val="000C01AD"/>
    <w:rsid w:val="000D7BB3"/>
    <w:rsid w:val="000F4190"/>
    <w:rsid w:val="000F4C7D"/>
    <w:rsid w:val="001121B0"/>
    <w:rsid w:val="0011299F"/>
    <w:rsid w:val="00112BF8"/>
    <w:rsid w:val="00160A97"/>
    <w:rsid w:val="00166D44"/>
    <w:rsid w:val="00184DCE"/>
    <w:rsid w:val="001A235E"/>
    <w:rsid w:val="001A77BA"/>
    <w:rsid w:val="001C0486"/>
    <w:rsid w:val="001D3FC0"/>
    <w:rsid w:val="001E3A8C"/>
    <w:rsid w:val="001F7F83"/>
    <w:rsid w:val="00214E2C"/>
    <w:rsid w:val="00231733"/>
    <w:rsid w:val="00237B33"/>
    <w:rsid w:val="00241837"/>
    <w:rsid w:val="00243F8A"/>
    <w:rsid w:val="00252878"/>
    <w:rsid w:val="0025290F"/>
    <w:rsid w:val="0025794E"/>
    <w:rsid w:val="00294AB8"/>
    <w:rsid w:val="002A4685"/>
    <w:rsid w:val="002B3A73"/>
    <w:rsid w:val="002C29C8"/>
    <w:rsid w:val="002D6CA1"/>
    <w:rsid w:val="002E0B47"/>
    <w:rsid w:val="002E1D6D"/>
    <w:rsid w:val="002F7E41"/>
    <w:rsid w:val="00301428"/>
    <w:rsid w:val="00307C7A"/>
    <w:rsid w:val="00314472"/>
    <w:rsid w:val="00326BFE"/>
    <w:rsid w:val="00333B3C"/>
    <w:rsid w:val="003543EE"/>
    <w:rsid w:val="0035638C"/>
    <w:rsid w:val="003D2F19"/>
    <w:rsid w:val="003E14F2"/>
    <w:rsid w:val="00406F60"/>
    <w:rsid w:val="00410938"/>
    <w:rsid w:val="00453981"/>
    <w:rsid w:val="004607C8"/>
    <w:rsid w:val="004758C0"/>
    <w:rsid w:val="004B7F47"/>
    <w:rsid w:val="004C1196"/>
    <w:rsid w:val="004D1276"/>
    <w:rsid w:val="00512C29"/>
    <w:rsid w:val="00513769"/>
    <w:rsid w:val="00515C63"/>
    <w:rsid w:val="00537870"/>
    <w:rsid w:val="0055166B"/>
    <w:rsid w:val="00564572"/>
    <w:rsid w:val="00571F5D"/>
    <w:rsid w:val="0057364E"/>
    <w:rsid w:val="005C6676"/>
    <w:rsid w:val="005D5DC9"/>
    <w:rsid w:val="005D758E"/>
    <w:rsid w:val="006079E2"/>
    <w:rsid w:val="00660615"/>
    <w:rsid w:val="0066083F"/>
    <w:rsid w:val="00662E0C"/>
    <w:rsid w:val="00666720"/>
    <w:rsid w:val="006959A0"/>
    <w:rsid w:val="006A066A"/>
    <w:rsid w:val="006D38F9"/>
    <w:rsid w:val="006D68DF"/>
    <w:rsid w:val="006E67DA"/>
    <w:rsid w:val="006F4704"/>
    <w:rsid w:val="00701D0A"/>
    <w:rsid w:val="00705B33"/>
    <w:rsid w:val="00717EB2"/>
    <w:rsid w:val="00737ECC"/>
    <w:rsid w:val="00740739"/>
    <w:rsid w:val="00750348"/>
    <w:rsid w:val="00752012"/>
    <w:rsid w:val="00772598"/>
    <w:rsid w:val="00774D0C"/>
    <w:rsid w:val="00794CA1"/>
    <w:rsid w:val="00797103"/>
    <w:rsid w:val="007A0DF9"/>
    <w:rsid w:val="007C6424"/>
    <w:rsid w:val="007D0D77"/>
    <w:rsid w:val="007D5C18"/>
    <w:rsid w:val="007E06E4"/>
    <w:rsid w:val="00841EEF"/>
    <w:rsid w:val="008457B2"/>
    <w:rsid w:val="00855889"/>
    <w:rsid w:val="00864E44"/>
    <w:rsid w:val="008855BC"/>
    <w:rsid w:val="008A3517"/>
    <w:rsid w:val="008E6251"/>
    <w:rsid w:val="008F4C03"/>
    <w:rsid w:val="0091288A"/>
    <w:rsid w:val="009130F6"/>
    <w:rsid w:val="0093133E"/>
    <w:rsid w:val="009506E5"/>
    <w:rsid w:val="0098601A"/>
    <w:rsid w:val="009A0F4F"/>
    <w:rsid w:val="009A7C0A"/>
    <w:rsid w:val="009C2EFF"/>
    <w:rsid w:val="009D3D03"/>
    <w:rsid w:val="009D467D"/>
    <w:rsid w:val="009D5641"/>
    <w:rsid w:val="009E064B"/>
    <w:rsid w:val="009E2668"/>
    <w:rsid w:val="009F01A6"/>
    <w:rsid w:val="009F5E3F"/>
    <w:rsid w:val="00A14E93"/>
    <w:rsid w:val="00A2680E"/>
    <w:rsid w:val="00A27505"/>
    <w:rsid w:val="00A343AA"/>
    <w:rsid w:val="00A43987"/>
    <w:rsid w:val="00A7184C"/>
    <w:rsid w:val="00A71AB2"/>
    <w:rsid w:val="00A739DC"/>
    <w:rsid w:val="00A74979"/>
    <w:rsid w:val="00A92784"/>
    <w:rsid w:val="00A92E9E"/>
    <w:rsid w:val="00AA252A"/>
    <w:rsid w:val="00AC3CD6"/>
    <w:rsid w:val="00AE7FD1"/>
    <w:rsid w:val="00AF04E0"/>
    <w:rsid w:val="00AF5D0B"/>
    <w:rsid w:val="00B20D42"/>
    <w:rsid w:val="00B26863"/>
    <w:rsid w:val="00B3759C"/>
    <w:rsid w:val="00B94468"/>
    <w:rsid w:val="00B96525"/>
    <w:rsid w:val="00BB6DE4"/>
    <w:rsid w:val="00BD4006"/>
    <w:rsid w:val="00BE6C4C"/>
    <w:rsid w:val="00C01170"/>
    <w:rsid w:val="00C144B5"/>
    <w:rsid w:val="00C1714E"/>
    <w:rsid w:val="00C305C9"/>
    <w:rsid w:val="00C51F51"/>
    <w:rsid w:val="00C6227F"/>
    <w:rsid w:val="00C6428E"/>
    <w:rsid w:val="00C87D5E"/>
    <w:rsid w:val="00C90CE9"/>
    <w:rsid w:val="00CA0C26"/>
    <w:rsid w:val="00CB7ED0"/>
    <w:rsid w:val="00CF1F6C"/>
    <w:rsid w:val="00D03BA7"/>
    <w:rsid w:val="00D479F1"/>
    <w:rsid w:val="00D5030D"/>
    <w:rsid w:val="00D54B80"/>
    <w:rsid w:val="00D67AE3"/>
    <w:rsid w:val="00D71FC2"/>
    <w:rsid w:val="00D80940"/>
    <w:rsid w:val="00DA6FD4"/>
    <w:rsid w:val="00DC4538"/>
    <w:rsid w:val="00DD71F1"/>
    <w:rsid w:val="00DE7757"/>
    <w:rsid w:val="00DF75A5"/>
    <w:rsid w:val="00E0427E"/>
    <w:rsid w:val="00E0749A"/>
    <w:rsid w:val="00E217C0"/>
    <w:rsid w:val="00E2596F"/>
    <w:rsid w:val="00E35163"/>
    <w:rsid w:val="00E35AA8"/>
    <w:rsid w:val="00E66335"/>
    <w:rsid w:val="00E747F5"/>
    <w:rsid w:val="00EA2DFD"/>
    <w:rsid w:val="00EB7803"/>
    <w:rsid w:val="00EC7BEC"/>
    <w:rsid w:val="00ED00B9"/>
    <w:rsid w:val="00ED042E"/>
    <w:rsid w:val="00F04F97"/>
    <w:rsid w:val="00F237AA"/>
    <w:rsid w:val="00F47A39"/>
    <w:rsid w:val="00F5118E"/>
    <w:rsid w:val="00F666D0"/>
    <w:rsid w:val="00FA2170"/>
    <w:rsid w:val="00FC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F461"/>
  <w15:docId w15:val="{541FC83E-E254-493D-B1CB-6DDC8EA8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1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093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1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0938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4C7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C9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C2EFF"/>
    <w:pPr>
      <w:ind w:left="720"/>
      <w:contextualSpacing/>
    </w:pPr>
  </w:style>
  <w:style w:type="paragraph" w:customStyle="1" w:styleId="pcenter">
    <w:name w:val="pcenter"/>
    <w:basedOn w:val="a"/>
    <w:rsid w:val="009C2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D67A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5093644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6D735-F3BE-42CE-A3A5-17076B36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Оксана</cp:lastModifiedBy>
  <cp:revision>69</cp:revision>
  <cp:lastPrinted>2025-08-25T11:45:00Z</cp:lastPrinted>
  <dcterms:created xsi:type="dcterms:W3CDTF">2018-11-20T13:21:00Z</dcterms:created>
  <dcterms:modified xsi:type="dcterms:W3CDTF">2025-08-25T11:46:00Z</dcterms:modified>
</cp:coreProperties>
</file>